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6"/>
        <w:gridCol w:w="2604"/>
        <w:gridCol w:w="5476"/>
      </w:tblGrid>
      <w:tr w:rsidR="00F25D71" w14:paraId="4B44F297" w14:textId="77777777" w:rsidTr="0090444F">
        <w:trPr>
          <w:trHeight w:val="410"/>
        </w:trPr>
        <w:tc>
          <w:tcPr>
            <w:tcW w:w="8476" w:type="dxa"/>
            <w:vMerge w:val="restart"/>
          </w:tcPr>
          <w:p w14:paraId="56D99A16" w14:textId="77777777" w:rsidR="00F25D71" w:rsidRDefault="00F25D71">
            <w:pPr>
              <w:pStyle w:val="TableParagraph"/>
              <w:rPr>
                <w:rFonts w:ascii="Times New Roman"/>
                <w:sz w:val="20"/>
              </w:rPr>
            </w:pPr>
          </w:p>
          <w:p w14:paraId="74F92158" w14:textId="77777777" w:rsidR="00F25D71" w:rsidRDefault="00F25D71">
            <w:pPr>
              <w:pStyle w:val="TableParagraph"/>
              <w:spacing w:before="118" w:after="1"/>
              <w:rPr>
                <w:rFonts w:ascii="Times New Roman"/>
                <w:sz w:val="20"/>
              </w:rPr>
            </w:pPr>
          </w:p>
          <w:p w14:paraId="148127A1" w14:textId="77777777" w:rsidR="00F25D71" w:rsidRDefault="00000000">
            <w:pPr>
              <w:pStyle w:val="TableParagraph"/>
              <w:ind w:left="352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06893FFC" wp14:editId="5A6858F9">
                  <wp:extent cx="857885" cy="1093470"/>
                  <wp:effectExtent l="0" t="0" r="0" b="0"/>
                  <wp:docPr id="1" name="Imag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8193" cy="10938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2DDD1AC" w14:textId="77777777" w:rsidR="00E30916" w:rsidRDefault="00E30916" w:rsidP="00E30916">
            <w:pPr>
              <w:pStyle w:val="TableParagraph"/>
              <w:ind w:left="1814" w:right="1406" w:hanging="340"/>
              <w:jc w:val="center"/>
              <w:rPr>
                <w:rFonts w:ascii="Arial"/>
                <w:b/>
                <w:spacing w:val="-4"/>
                <w:sz w:val="20"/>
              </w:rPr>
            </w:pPr>
          </w:p>
          <w:p w14:paraId="3B32BDF7" w14:textId="37640342" w:rsidR="00E30916" w:rsidRDefault="00E30916" w:rsidP="00E30916">
            <w:pPr>
              <w:pStyle w:val="TableParagraph"/>
              <w:ind w:left="1246" w:right="1406" w:hanging="340"/>
              <w:jc w:val="center"/>
              <w:rPr>
                <w:rFonts w:ascii="Arial"/>
                <w:b/>
                <w:spacing w:val="-4"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BIRO PEREKONOMIAN DAN PEMBANGUNAN </w:t>
            </w:r>
          </w:p>
          <w:p w14:paraId="39DA0C4D" w14:textId="18276AA3" w:rsidR="00F25D71" w:rsidRDefault="00E30916" w:rsidP="00E30916">
            <w:pPr>
              <w:pStyle w:val="TableParagraph"/>
              <w:ind w:left="1246" w:right="1406" w:hanging="340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SETDA </w:t>
            </w:r>
            <w:r>
              <w:rPr>
                <w:rFonts w:ascii="Arial"/>
                <w:b/>
                <w:sz w:val="20"/>
              </w:rPr>
              <w:t>PROVINSI KEPULAUAN RIAU</w:t>
            </w:r>
          </w:p>
        </w:tc>
        <w:tc>
          <w:tcPr>
            <w:tcW w:w="2604" w:type="dxa"/>
          </w:tcPr>
          <w:p w14:paraId="7D16C461" w14:textId="77777777" w:rsidR="00F25D71" w:rsidRPr="0090444F" w:rsidRDefault="00000000">
            <w:pPr>
              <w:pStyle w:val="TableParagraph"/>
              <w:spacing w:before="38"/>
              <w:ind w:left="108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pacing w:val="-4"/>
                <w:sz w:val="20"/>
              </w:rPr>
              <w:t>Nomor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SOP</w:t>
            </w:r>
          </w:p>
        </w:tc>
        <w:tc>
          <w:tcPr>
            <w:tcW w:w="5476" w:type="dxa"/>
          </w:tcPr>
          <w:p w14:paraId="6D78B858" w14:textId="77777777" w:rsidR="00F25D71" w:rsidRPr="0090444F" w:rsidRDefault="00F25D71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  <w:tr w:rsidR="00F25D71" w14:paraId="23D3B48E" w14:textId="77777777" w:rsidTr="0090444F">
        <w:trPr>
          <w:trHeight w:val="412"/>
        </w:trPr>
        <w:tc>
          <w:tcPr>
            <w:tcW w:w="8476" w:type="dxa"/>
            <w:vMerge/>
            <w:tcBorders>
              <w:top w:val="nil"/>
            </w:tcBorders>
          </w:tcPr>
          <w:p w14:paraId="2F1B76FA" w14:textId="77777777" w:rsidR="00F25D71" w:rsidRDefault="00F25D71">
            <w:pPr>
              <w:rPr>
                <w:sz w:val="2"/>
                <w:szCs w:val="2"/>
              </w:rPr>
            </w:pPr>
          </w:p>
        </w:tc>
        <w:tc>
          <w:tcPr>
            <w:tcW w:w="2604" w:type="dxa"/>
          </w:tcPr>
          <w:p w14:paraId="4BB032C8" w14:textId="77777777" w:rsidR="00F25D71" w:rsidRPr="0090444F" w:rsidRDefault="00000000">
            <w:pPr>
              <w:pStyle w:val="TableParagraph"/>
              <w:spacing w:before="39"/>
              <w:ind w:left="108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pacing w:val="-5"/>
                <w:sz w:val="20"/>
              </w:rPr>
              <w:t>Tanggal</w:t>
            </w:r>
            <w:r w:rsidRPr="0090444F">
              <w:rPr>
                <w:rFonts w:asciiTheme="majorHAnsi" w:hAnsiTheme="majorHAnsi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Pembuatan</w:t>
            </w:r>
          </w:p>
        </w:tc>
        <w:tc>
          <w:tcPr>
            <w:tcW w:w="5476" w:type="dxa"/>
          </w:tcPr>
          <w:p w14:paraId="4198F3F4" w14:textId="77777777" w:rsidR="00F25D71" w:rsidRPr="0090444F" w:rsidRDefault="00F25D71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  <w:tr w:rsidR="00F25D71" w14:paraId="11332F3F" w14:textId="77777777" w:rsidTr="0090444F">
        <w:trPr>
          <w:trHeight w:val="425"/>
        </w:trPr>
        <w:tc>
          <w:tcPr>
            <w:tcW w:w="8476" w:type="dxa"/>
            <w:vMerge/>
            <w:tcBorders>
              <w:top w:val="nil"/>
            </w:tcBorders>
          </w:tcPr>
          <w:p w14:paraId="0BC2680E" w14:textId="77777777" w:rsidR="00F25D71" w:rsidRDefault="00F25D71">
            <w:pPr>
              <w:rPr>
                <w:sz w:val="2"/>
                <w:szCs w:val="2"/>
              </w:rPr>
            </w:pPr>
          </w:p>
        </w:tc>
        <w:tc>
          <w:tcPr>
            <w:tcW w:w="2604" w:type="dxa"/>
          </w:tcPr>
          <w:p w14:paraId="3C1EAAF7" w14:textId="77777777" w:rsidR="00F25D71" w:rsidRPr="0090444F" w:rsidRDefault="00000000">
            <w:pPr>
              <w:pStyle w:val="TableParagraph"/>
              <w:spacing w:before="38"/>
              <w:ind w:left="108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pacing w:val="-5"/>
                <w:sz w:val="20"/>
              </w:rPr>
              <w:t>Tanggal</w:t>
            </w:r>
            <w:r w:rsidRPr="0090444F">
              <w:rPr>
                <w:rFonts w:asciiTheme="majorHAnsi" w:hAnsiTheme="majorHAnsi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Revisi</w:t>
            </w:r>
          </w:p>
        </w:tc>
        <w:tc>
          <w:tcPr>
            <w:tcW w:w="5476" w:type="dxa"/>
          </w:tcPr>
          <w:p w14:paraId="7F91A350" w14:textId="77777777" w:rsidR="00F25D71" w:rsidRPr="0090444F" w:rsidRDefault="00F25D71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  <w:tr w:rsidR="00F25D71" w14:paraId="1396B83C" w14:textId="77777777" w:rsidTr="0090444F">
        <w:trPr>
          <w:trHeight w:val="410"/>
        </w:trPr>
        <w:tc>
          <w:tcPr>
            <w:tcW w:w="8476" w:type="dxa"/>
            <w:vMerge/>
            <w:tcBorders>
              <w:top w:val="nil"/>
            </w:tcBorders>
          </w:tcPr>
          <w:p w14:paraId="73A84F09" w14:textId="77777777" w:rsidR="00F25D71" w:rsidRDefault="00F25D71">
            <w:pPr>
              <w:rPr>
                <w:sz w:val="2"/>
                <w:szCs w:val="2"/>
              </w:rPr>
            </w:pPr>
          </w:p>
        </w:tc>
        <w:tc>
          <w:tcPr>
            <w:tcW w:w="2604" w:type="dxa"/>
          </w:tcPr>
          <w:p w14:paraId="1AED1398" w14:textId="77777777" w:rsidR="00F25D71" w:rsidRPr="0090444F" w:rsidRDefault="00000000">
            <w:pPr>
              <w:pStyle w:val="TableParagraph"/>
              <w:spacing w:before="38"/>
              <w:ind w:left="108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pacing w:val="-5"/>
                <w:sz w:val="20"/>
              </w:rPr>
              <w:t>Tanggal</w:t>
            </w:r>
            <w:r w:rsidRPr="0090444F">
              <w:rPr>
                <w:rFonts w:asciiTheme="majorHAnsi" w:hAnsiTheme="majorHAnsi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Efektif</w:t>
            </w:r>
          </w:p>
        </w:tc>
        <w:tc>
          <w:tcPr>
            <w:tcW w:w="5476" w:type="dxa"/>
          </w:tcPr>
          <w:p w14:paraId="1415637F" w14:textId="77777777" w:rsidR="00F25D71" w:rsidRPr="0090444F" w:rsidRDefault="00F25D71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</w:tr>
      <w:tr w:rsidR="00F25D71" w14:paraId="2BEA847B" w14:textId="77777777" w:rsidTr="0090444F">
        <w:trPr>
          <w:trHeight w:val="1970"/>
        </w:trPr>
        <w:tc>
          <w:tcPr>
            <w:tcW w:w="8476" w:type="dxa"/>
            <w:vMerge/>
            <w:tcBorders>
              <w:top w:val="nil"/>
            </w:tcBorders>
          </w:tcPr>
          <w:p w14:paraId="18269903" w14:textId="77777777" w:rsidR="00F25D71" w:rsidRDefault="00F25D71">
            <w:pPr>
              <w:rPr>
                <w:sz w:val="2"/>
                <w:szCs w:val="2"/>
              </w:rPr>
            </w:pPr>
          </w:p>
        </w:tc>
        <w:tc>
          <w:tcPr>
            <w:tcW w:w="2604" w:type="dxa"/>
          </w:tcPr>
          <w:p w14:paraId="1BC8B8F2" w14:textId="77777777" w:rsidR="00F25D71" w:rsidRPr="0090444F" w:rsidRDefault="00000000">
            <w:pPr>
              <w:pStyle w:val="TableParagraph"/>
              <w:spacing w:before="38"/>
              <w:ind w:left="108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pacing w:val="-5"/>
                <w:sz w:val="20"/>
              </w:rPr>
              <w:t>Disahkan</w:t>
            </w:r>
            <w:r w:rsidRPr="0090444F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>Oleh</w:t>
            </w:r>
          </w:p>
        </w:tc>
        <w:tc>
          <w:tcPr>
            <w:tcW w:w="5476" w:type="dxa"/>
          </w:tcPr>
          <w:p w14:paraId="24A7A1B9" w14:textId="77777777" w:rsidR="0090444F" w:rsidRPr="0090444F" w:rsidRDefault="0090444F" w:rsidP="0090444F">
            <w:pPr>
              <w:pStyle w:val="TableParagraph"/>
              <w:ind w:left="1033" w:hanging="945"/>
              <w:jc w:val="center"/>
              <w:rPr>
                <w:rFonts w:asciiTheme="majorHAnsi" w:hAnsiTheme="majorHAnsi"/>
                <w:spacing w:val="-4"/>
                <w:sz w:val="20"/>
              </w:rPr>
            </w:pP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Plt. </w:t>
            </w:r>
            <w:r w:rsidR="00000000" w:rsidRPr="0090444F">
              <w:rPr>
                <w:rFonts w:asciiTheme="majorHAnsi" w:hAnsiTheme="majorHAnsi"/>
                <w:spacing w:val="-4"/>
                <w:sz w:val="20"/>
              </w:rPr>
              <w:t>Kepala</w:t>
            </w:r>
            <w:r w:rsidR="00000000" w:rsidRPr="0090444F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="00000000" w:rsidRPr="0090444F">
              <w:rPr>
                <w:rFonts w:asciiTheme="majorHAnsi" w:hAnsiTheme="majorHAnsi"/>
                <w:spacing w:val="-4"/>
                <w:sz w:val="20"/>
              </w:rPr>
              <w:t>B</w:t>
            </w:r>
            <w:r w:rsidR="00E30916" w:rsidRPr="0090444F">
              <w:rPr>
                <w:rFonts w:asciiTheme="majorHAnsi" w:hAnsiTheme="majorHAnsi"/>
                <w:spacing w:val="-4"/>
                <w:sz w:val="20"/>
              </w:rPr>
              <w:t>iro Perekonomian dan Pembangunan</w:t>
            </w:r>
          </w:p>
          <w:p w14:paraId="7E6BDFDF" w14:textId="4DF3FD77" w:rsidR="00F25D71" w:rsidRPr="0090444F" w:rsidRDefault="00E30916" w:rsidP="0090444F">
            <w:pPr>
              <w:pStyle w:val="TableParagraph"/>
              <w:ind w:left="1033" w:hanging="945"/>
              <w:jc w:val="center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Setda </w:t>
            </w:r>
            <w:r w:rsidR="00000000" w:rsidRPr="0090444F">
              <w:rPr>
                <w:rFonts w:asciiTheme="majorHAnsi" w:hAnsiTheme="majorHAnsi"/>
                <w:sz w:val="20"/>
              </w:rPr>
              <w:t>Provinsi Kepulauan Riau</w:t>
            </w:r>
          </w:p>
          <w:p w14:paraId="0B78648D" w14:textId="77777777" w:rsidR="00F25D71" w:rsidRPr="0090444F" w:rsidRDefault="00F25D71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14:paraId="24B6367D" w14:textId="77777777" w:rsidR="00F25D71" w:rsidRPr="0090444F" w:rsidRDefault="00F25D71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14:paraId="7D5514E6" w14:textId="77777777" w:rsidR="00F25D71" w:rsidRPr="0090444F" w:rsidRDefault="00F25D71">
            <w:pPr>
              <w:pStyle w:val="TableParagraph"/>
              <w:rPr>
                <w:rFonts w:asciiTheme="majorHAnsi" w:hAnsiTheme="majorHAnsi"/>
                <w:sz w:val="20"/>
              </w:rPr>
            </w:pPr>
          </w:p>
          <w:p w14:paraId="7C2659BD" w14:textId="77777777" w:rsidR="00E30916" w:rsidRPr="0090444F" w:rsidRDefault="00E30916">
            <w:pPr>
              <w:pStyle w:val="TableParagraph"/>
              <w:ind w:left="1069" w:right="1063" w:hanging="105"/>
              <w:jc w:val="center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Indra Hidayat, SE</w:t>
            </w:r>
          </w:p>
          <w:p w14:paraId="3301E448" w14:textId="77777777" w:rsidR="0090444F" w:rsidRDefault="00000000">
            <w:pPr>
              <w:pStyle w:val="TableParagraph"/>
              <w:ind w:left="1069" w:right="1063" w:hanging="105"/>
              <w:jc w:val="center"/>
              <w:rPr>
                <w:rFonts w:asciiTheme="majorHAnsi" w:hAnsiTheme="majorHAnsi"/>
                <w:spacing w:val="-4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>Pembina</w:t>
            </w:r>
            <w:r w:rsidRPr="0090444F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>Utama</w:t>
            </w:r>
            <w:r w:rsidRPr="0090444F">
              <w:rPr>
                <w:rFonts w:asciiTheme="majorHAnsi" w:hAnsiTheme="majorHAnsi"/>
                <w:spacing w:val="-10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>M</w:t>
            </w:r>
            <w:r w:rsidR="00E30916" w:rsidRPr="0090444F">
              <w:rPr>
                <w:rFonts w:asciiTheme="majorHAnsi" w:hAnsiTheme="majorHAnsi"/>
                <w:spacing w:val="-4"/>
                <w:sz w:val="20"/>
              </w:rPr>
              <w:t xml:space="preserve">uda 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>(IV/</w:t>
            </w:r>
            <w:r w:rsidR="00E30916" w:rsidRPr="0090444F">
              <w:rPr>
                <w:rFonts w:asciiTheme="majorHAnsi" w:hAnsiTheme="majorHAnsi"/>
                <w:spacing w:val="-4"/>
                <w:sz w:val="20"/>
              </w:rPr>
              <w:t>c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>)</w:t>
            </w:r>
          </w:p>
          <w:p w14:paraId="440FC44D" w14:textId="2323E481" w:rsidR="00F25D71" w:rsidRPr="0090444F" w:rsidRDefault="00000000">
            <w:pPr>
              <w:pStyle w:val="TableParagraph"/>
              <w:ind w:left="1069" w:right="1063" w:hanging="105"/>
              <w:jc w:val="center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NIP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19</w:t>
            </w:r>
            <w:r w:rsidR="00E30916" w:rsidRPr="0090444F">
              <w:rPr>
                <w:rFonts w:asciiTheme="majorHAnsi" w:hAnsiTheme="majorHAnsi"/>
                <w:sz w:val="20"/>
              </w:rPr>
              <w:t>7512182003121011</w:t>
            </w:r>
          </w:p>
        </w:tc>
      </w:tr>
      <w:tr w:rsidR="00F25D71" w14:paraId="11D5E250" w14:textId="77777777" w:rsidTr="0090444F">
        <w:trPr>
          <w:trHeight w:val="408"/>
        </w:trPr>
        <w:tc>
          <w:tcPr>
            <w:tcW w:w="8476" w:type="dxa"/>
            <w:vMerge/>
            <w:tcBorders>
              <w:top w:val="nil"/>
            </w:tcBorders>
          </w:tcPr>
          <w:p w14:paraId="5EE93999" w14:textId="77777777" w:rsidR="00F25D71" w:rsidRDefault="00F25D71">
            <w:pPr>
              <w:rPr>
                <w:sz w:val="2"/>
                <w:szCs w:val="2"/>
              </w:rPr>
            </w:pPr>
          </w:p>
        </w:tc>
        <w:tc>
          <w:tcPr>
            <w:tcW w:w="2604" w:type="dxa"/>
          </w:tcPr>
          <w:p w14:paraId="34539765" w14:textId="77777777" w:rsidR="00F25D71" w:rsidRPr="0090444F" w:rsidRDefault="00000000">
            <w:pPr>
              <w:pStyle w:val="TableParagraph"/>
              <w:spacing w:before="38"/>
              <w:ind w:left="108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pacing w:val="-4"/>
                <w:sz w:val="20"/>
              </w:rPr>
              <w:t>Nama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SOP</w:t>
            </w:r>
          </w:p>
        </w:tc>
        <w:tc>
          <w:tcPr>
            <w:tcW w:w="5476" w:type="dxa"/>
          </w:tcPr>
          <w:p w14:paraId="05E3DE5A" w14:textId="77777777" w:rsidR="00F25D71" w:rsidRPr="0090444F" w:rsidRDefault="00000000">
            <w:pPr>
              <w:pStyle w:val="TableParagraph"/>
              <w:spacing w:before="38"/>
              <w:ind w:left="109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pacing w:val="-4"/>
                <w:sz w:val="20"/>
              </w:rPr>
              <w:t>Uji</w:t>
            </w:r>
            <w:r w:rsidRPr="0090444F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>Konsekuensi</w:t>
            </w:r>
            <w:r w:rsidRPr="0090444F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>Informasi</w:t>
            </w:r>
            <w:r w:rsidRPr="0090444F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>Publik</w:t>
            </w:r>
          </w:p>
        </w:tc>
      </w:tr>
    </w:tbl>
    <w:p w14:paraId="5557D2B4" w14:textId="77777777" w:rsidR="00F25D71" w:rsidRDefault="00F25D71">
      <w:pPr>
        <w:pStyle w:val="BodyText"/>
        <w:rPr>
          <w:rFonts w:ascii="Times New Roman"/>
        </w:rPr>
      </w:pPr>
    </w:p>
    <w:p w14:paraId="253B33B6" w14:textId="77777777" w:rsidR="00F25D71" w:rsidRDefault="00F25D71">
      <w:pPr>
        <w:pStyle w:val="BodyText"/>
        <w:spacing w:before="132"/>
        <w:rPr>
          <w:rFonts w:ascii="Times New Roman"/>
        </w:rPr>
      </w:pPr>
    </w:p>
    <w:tbl>
      <w:tblPr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76"/>
        <w:gridCol w:w="8080"/>
      </w:tblGrid>
      <w:tr w:rsidR="00F25D71" w14:paraId="7839E2A7" w14:textId="77777777" w:rsidTr="0090444F">
        <w:trPr>
          <w:trHeight w:val="410"/>
        </w:trPr>
        <w:tc>
          <w:tcPr>
            <w:tcW w:w="8476" w:type="dxa"/>
          </w:tcPr>
          <w:p w14:paraId="6B3B8B4E" w14:textId="77777777" w:rsidR="00F25D71" w:rsidRPr="0090444F" w:rsidRDefault="00000000">
            <w:pPr>
              <w:pStyle w:val="TableParagraph"/>
              <w:ind w:left="122"/>
              <w:rPr>
                <w:rFonts w:asciiTheme="majorHAnsi" w:hAnsiTheme="majorHAnsi"/>
                <w:b/>
                <w:sz w:val="20"/>
              </w:rPr>
            </w:pPr>
            <w:r w:rsidRPr="0090444F">
              <w:rPr>
                <w:rFonts w:asciiTheme="majorHAnsi" w:hAnsiTheme="majorHAnsi"/>
                <w:b/>
                <w:spacing w:val="-4"/>
                <w:sz w:val="20"/>
              </w:rPr>
              <w:t>Dasar</w:t>
            </w:r>
            <w:r w:rsidRPr="0090444F">
              <w:rPr>
                <w:rFonts w:asciiTheme="majorHAnsi" w:hAnsiTheme="majorHAnsi"/>
                <w:b/>
                <w:spacing w:val="-5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b/>
                <w:spacing w:val="-2"/>
                <w:sz w:val="20"/>
              </w:rPr>
              <w:t>Hukum</w:t>
            </w:r>
          </w:p>
        </w:tc>
        <w:tc>
          <w:tcPr>
            <w:tcW w:w="8080" w:type="dxa"/>
          </w:tcPr>
          <w:p w14:paraId="665C2665" w14:textId="77777777" w:rsidR="00F25D71" w:rsidRPr="0090444F" w:rsidRDefault="00000000">
            <w:pPr>
              <w:pStyle w:val="TableParagraph"/>
              <w:ind w:left="122"/>
              <w:rPr>
                <w:rFonts w:asciiTheme="majorHAnsi" w:hAnsiTheme="majorHAnsi"/>
                <w:b/>
                <w:sz w:val="20"/>
              </w:rPr>
            </w:pPr>
            <w:r w:rsidRPr="0090444F">
              <w:rPr>
                <w:rFonts w:asciiTheme="majorHAnsi" w:hAnsiTheme="majorHAnsi"/>
                <w:b/>
                <w:spacing w:val="-5"/>
                <w:sz w:val="20"/>
              </w:rPr>
              <w:t>Kualifikasi</w:t>
            </w:r>
            <w:r w:rsidRPr="0090444F">
              <w:rPr>
                <w:rFonts w:asciiTheme="majorHAnsi" w:hAnsiTheme="majorHAnsi"/>
                <w:b/>
                <w:spacing w:val="2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b/>
                <w:spacing w:val="-2"/>
                <w:sz w:val="20"/>
              </w:rPr>
              <w:t>Pelaksana</w:t>
            </w:r>
          </w:p>
        </w:tc>
      </w:tr>
      <w:tr w:rsidR="00F25D71" w14:paraId="6D6C3964" w14:textId="77777777" w:rsidTr="0090444F">
        <w:trPr>
          <w:trHeight w:val="2552"/>
        </w:trPr>
        <w:tc>
          <w:tcPr>
            <w:tcW w:w="8476" w:type="dxa"/>
          </w:tcPr>
          <w:p w14:paraId="5FB92B6F" w14:textId="77777777" w:rsidR="00F25D71" w:rsidRPr="009044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4"/>
              </w:tabs>
              <w:ind w:left="384" w:hanging="246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Undang-undang</w:t>
            </w:r>
            <w:r w:rsidRPr="0090444F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nomor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14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tahun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2008</w:t>
            </w:r>
            <w:r w:rsidRPr="0090444F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tentang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Keterbukaan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Informasi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Publik.</w:t>
            </w:r>
          </w:p>
          <w:p w14:paraId="5DC42A72" w14:textId="77777777" w:rsidR="00F25D71" w:rsidRPr="009044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4"/>
              </w:tabs>
              <w:spacing w:before="2"/>
              <w:ind w:left="384" w:hanging="246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Undang-undang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nomor</w:t>
            </w:r>
            <w:r w:rsidRPr="0090444F">
              <w:rPr>
                <w:rFonts w:asciiTheme="majorHAnsi" w:hAnsiTheme="majorHAnsi"/>
                <w:spacing w:val="49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25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tahun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2009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tentang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Pelayanan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Publik.</w:t>
            </w:r>
          </w:p>
          <w:p w14:paraId="499D518C" w14:textId="77777777" w:rsidR="00F25D71" w:rsidRPr="009044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5"/>
                <w:tab w:val="left" w:pos="407"/>
              </w:tabs>
              <w:spacing w:before="2" w:line="242" w:lineRule="auto"/>
              <w:ind w:left="407" w:right="198" w:hanging="268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Peraturan Pemerintah nomor 61 Tahun 2010 tentang Pelaksanaan UU nomor 14 Tahun</w:t>
            </w:r>
            <w:r w:rsidRPr="0090444F">
              <w:rPr>
                <w:rFonts w:asciiTheme="majorHAnsi" w:hAnsiTheme="majorHAnsi"/>
                <w:spacing w:val="40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2018 tentang Keterbukaan Informasi Publik.</w:t>
            </w:r>
          </w:p>
          <w:p w14:paraId="334E448C" w14:textId="77777777" w:rsidR="00F25D71" w:rsidRPr="009044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4"/>
              </w:tabs>
              <w:spacing w:line="229" w:lineRule="exact"/>
              <w:ind w:left="384" w:hanging="246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PerKI</w:t>
            </w:r>
            <w:r w:rsidRPr="0090444F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nomor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1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Tahun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2021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tentang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Standar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Layanan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Informasi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 xml:space="preserve"> Publik.</w:t>
            </w:r>
          </w:p>
          <w:p w14:paraId="5CA87CC9" w14:textId="77777777" w:rsidR="00F25D71" w:rsidRPr="009044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4"/>
              </w:tabs>
              <w:spacing w:before="3"/>
              <w:ind w:left="384" w:hanging="246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PerKI</w:t>
            </w:r>
            <w:r w:rsidRPr="0090444F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nomor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1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Tahun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2022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tentang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Monitoring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dan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Evaluasi</w:t>
            </w:r>
            <w:r w:rsidRPr="0090444F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Keterbukaan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Informasi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Publik</w:t>
            </w:r>
          </w:p>
          <w:p w14:paraId="46C80143" w14:textId="77777777" w:rsidR="00F25D71" w:rsidRPr="009044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4"/>
              </w:tabs>
              <w:spacing w:before="2"/>
              <w:ind w:left="384" w:hanging="246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PerKI</w:t>
            </w:r>
            <w:r w:rsidRPr="0090444F">
              <w:rPr>
                <w:rFonts w:asciiTheme="majorHAnsi" w:hAnsiTheme="majorHAnsi"/>
                <w:spacing w:val="-8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nomor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1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Tahun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2023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tentang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Penyelesaian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Sengketa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Informasi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Publik.</w:t>
            </w:r>
          </w:p>
          <w:p w14:paraId="01E543CE" w14:textId="77777777" w:rsidR="00F25D71" w:rsidRPr="009044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5"/>
                <w:tab w:val="left" w:pos="407"/>
              </w:tabs>
              <w:spacing w:before="2" w:line="242" w:lineRule="auto"/>
              <w:ind w:left="407" w:right="197" w:hanging="268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Peraturan Gubernur Kepulauan Riau Nomor 76 Tahun 2017 tentang Tata Kerja Pengelola Layanan Informasi dan Dokumentasi di Lingkungan Pemerintah Provinsi Kepulauan Riau.</w:t>
            </w:r>
          </w:p>
          <w:p w14:paraId="5366EEDB" w14:textId="77777777" w:rsidR="00F25D71" w:rsidRPr="0090444F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85"/>
                <w:tab w:val="left" w:pos="407"/>
              </w:tabs>
              <w:spacing w:line="232" w:lineRule="exact"/>
              <w:ind w:left="407" w:right="200" w:hanging="268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Keputusan Gubernur</w:t>
            </w:r>
            <w:r w:rsidRPr="0090444F">
              <w:rPr>
                <w:rFonts w:asciiTheme="majorHAnsi" w:hAnsiTheme="majorHAnsi"/>
                <w:spacing w:val="-1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Kepulauan Riau nomor 396 Tahun 2025 tentang Pengelola Informasi dan Dokumentasi Pemerintah Provinsi Kepulauan Riau</w:t>
            </w:r>
          </w:p>
        </w:tc>
        <w:tc>
          <w:tcPr>
            <w:tcW w:w="8080" w:type="dxa"/>
          </w:tcPr>
          <w:p w14:paraId="2EE62A2B" w14:textId="4F76CA9C" w:rsidR="00F25D71" w:rsidRPr="0090444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24"/>
              </w:tabs>
              <w:spacing w:before="28"/>
              <w:ind w:left="524" w:hanging="356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Menguasai</w:t>
            </w:r>
            <w:r w:rsidRPr="0090444F">
              <w:rPr>
                <w:rFonts w:asciiTheme="majorHAnsi" w:hAnsiTheme="majorHAnsi"/>
                <w:spacing w:val="-9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pengoperasian</w:t>
            </w:r>
            <w:r w:rsidRPr="0090444F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E30916" w:rsidRPr="0090444F">
              <w:rPr>
                <w:rFonts w:asciiTheme="majorHAnsi" w:hAnsiTheme="majorHAnsi"/>
                <w:spacing w:val="-2"/>
                <w:sz w:val="20"/>
              </w:rPr>
              <w:t>k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omputer</w:t>
            </w:r>
          </w:p>
          <w:p w14:paraId="4EEC7F99" w14:textId="56758FEF" w:rsidR="00F25D71" w:rsidRPr="0090444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24"/>
              </w:tabs>
              <w:spacing w:before="96"/>
              <w:ind w:left="524" w:hanging="356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Menguasai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="00E30916" w:rsidRPr="0090444F">
              <w:rPr>
                <w:rFonts w:asciiTheme="majorHAnsi" w:hAnsiTheme="majorHAnsi"/>
                <w:sz w:val="20"/>
              </w:rPr>
              <w:t>t</w:t>
            </w:r>
            <w:r w:rsidRPr="0090444F">
              <w:rPr>
                <w:rFonts w:asciiTheme="majorHAnsi" w:hAnsiTheme="majorHAnsi"/>
                <w:sz w:val="20"/>
              </w:rPr>
              <w:t>ata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="00E30916" w:rsidRPr="0090444F">
              <w:rPr>
                <w:rFonts w:asciiTheme="majorHAnsi" w:hAnsiTheme="majorHAnsi"/>
                <w:spacing w:val="-3"/>
                <w:sz w:val="20"/>
              </w:rPr>
              <w:t>k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earsipan</w:t>
            </w:r>
          </w:p>
          <w:p w14:paraId="61E7F176" w14:textId="36ACA1DF" w:rsidR="00F25D71" w:rsidRPr="0090444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24"/>
              </w:tabs>
              <w:spacing w:before="84"/>
              <w:ind w:left="524" w:hanging="356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Memiliki</w:t>
            </w:r>
            <w:r w:rsidRPr="0090444F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="00E30916" w:rsidRPr="0090444F">
              <w:rPr>
                <w:rFonts w:asciiTheme="majorHAnsi" w:hAnsiTheme="majorHAnsi"/>
                <w:sz w:val="20"/>
              </w:rPr>
              <w:t>p</w:t>
            </w:r>
            <w:r w:rsidRPr="0090444F">
              <w:rPr>
                <w:rFonts w:asciiTheme="majorHAnsi" w:hAnsiTheme="majorHAnsi"/>
                <w:sz w:val="20"/>
              </w:rPr>
              <w:t>engetahuan</w:t>
            </w:r>
            <w:r w:rsidRPr="0090444F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mengenai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="00E30916" w:rsidRPr="0090444F">
              <w:rPr>
                <w:rFonts w:asciiTheme="majorHAnsi" w:hAnsiTheme="majorHAnsi"/>
                <w:spacing w:val="-4"/>
                <w:sz w:val="20"/>
              </w:rPr>
              <w:t>p</w:t>
            </w:r>
            <w:r w:rsidRPr="0090444F">
              <w:rPr>
                <w:rFonts w:asciiTheme="majorHAnsi" w:hAnsiTheme="majorHAnsi"/>
                <w:sz w:val="20"/>
              </w:rPr>
              <w:t>elayanan</w:t>
            </w:r>
            <w:r w:rsidRPr="0090444F">
              <w:rPr>
                <w:rFonts w:asciiTheme="majorHAnsi" w:hAnsiTheme="majorHAnsi"/>
                <w:spacing w:val="-7"/>
                <w:sz w:val="20"/>
              </w:rPr>
              <w:t xml:space="preserve"> </w:t>
            </w:r>
            <w:r w:rsidR="00E30916" w:rsidRPr="0090444F">
              <w:rPr>
                <w:rFonts w:asciiTheme="majorHAnsi" w:hAnsiTheme="majorHAnsi"/>
                <w:spacing w:val="-7"/>
                <w:sz w:val="20"/>
              </w:rPr>
              <w:t>p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rima</w:t>
            </w:r>
          </w:p>
          <w:p w14:paraId="1A2736C1" w14:textId="77777777" w:rsidR="00F25D71" w:rsidRPr="0090444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24"/>
              </w:tabs>
              <w:spacing w:before="80"/>
              <w:ind w:left="524" w:hanging="356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Memiliki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sopan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santun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dan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tata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>krama</w:t>
            </w:r>
          </w:p>
        </w:tc>
      </w:tr>
      <w:tr w:rsidR="00F25D71" w14:paraId="28319C03" w14:textId="77777777" w:rsidTr="0090444F">
        <w:trPr>
          <w:trHeight w:val="419"/>
        </w:trPr>
        <w:tc>
          <w:tcPr>
            <w:tcW w:w="8476" w:type="dxa"/>
          </w:tcPr>
          <w:p w14:paraId="6BE2A2C4" w14:textId="77777777" w:rsidR="00F25D71" w:rsidRPr="0090444F" w:rsidRDefault="00000000">
            <w:pPr>
              <w:pStyle w:val="TableParagraph"/>
              <w:spacing w:line="229" w:lineRule="exact"/>
              <w:ind w:left="122"/>
              <w:rPr>
                <w:rFonts w:asciiTheme="majorHAnsi" w:hAnsiTheme="majorHAnsi"/>
                <w:b/>
                <w:sz w:val="20"/>
              </w:rPr>
            </w:pPr>
            <w:r w:rsidRPr="0090444F">
              <w:rPr>
                <w:rFonts w:asciiTheme="majorHAnsi" w:hAnsiTheme="majorHAnsi"/>
                <w:b/>
                <w:spacing w:val="-2"/>
                <w:sz w:val="20"/>
              </w:rPr>
              <w:t>Keterkaitan</w:t>
            </w:r>
          </w:p>
        </w:tc>
        <w:tc>
          <w:tcPr>
            <w:tcW w:w="8080" w:type="dxa"/>
          </w:tcPr>
          <w:p w14:paraId="708B39B4" w14:textId="77777777" w:rsidR="00F25D71" w:rsidRPr="0090444F" w:rsidRDefault="00000000">
            <w:pPr>
              <w:pStyle w:val="TableParagraph"/>
              <w:spacing w:line="229" w:lineRule="exact"/>
              <w:ind w:left="122"/>
              <w:rPr>
                <w:rFonts w:asciiTheme="majorHAnsi" w:hAnsiTheme="majorHAnsi"/>
                <w:b/>
                <w:sz w:val="20"/>
              </w:rPr>
            </w:pPr>
            <w:r w:rsidRPr="0090444F">
              <w:rPr>
                <w:rFonts w:asciiTheme="majorHAnsi" w:hAnsiTheme="majorHAnsi"/>
                <w:b/>
                <w:spacing w:val="-4"/>
                <w:sz w:val="20"/>
              </w:rPr>
              <w:t>Peralatan</w:t>
            </w:r>
            <w:r w:rsidRPr="0090444F">
              <w:rPr>
                <w:rFonts w:asciiTheme="majorHAnsi" w:hAnsiTheme="majorHAnsi"/>
                <w:b/>
                <w:spacing w:val="-8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b/>
                <w:spacing w:val="-4"/>
                <w:sz w:val="20"/>
              </w:rPr>
              <w:t>/</w:t>
            </w:r>
            <w:r w:rsidRPr="0090444F">
              <w:rPr>
                <w:rFonts w:asciiTheme="majorHAnsi" w:hAnsiTheme="majorHAnsi"/>
                <w:b/>
                <w:spacing w:val="-7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b/>
                <w:spacing w:val="-4"/>
                <w:sz w:val="20"/>
              </w:rPr>
              <w:t>Perlengkapan</w:t>
            </w:r>
          </w:p>
        </w:tc>
      </w:tr>
      <w:tr w:rsidR="00F25D71" w14:paraId="649EAD8E" w14:textId="77777777" w:rsidTr="0090444F">
        <w:trPr>
          <w:trHeight w:val="842"/>
        </w:trPr>
        <w:tc>
          <w:tcPr>
            <w:tcW w:w="8476" w:type="dxa"/>
          </w:tcPr>
          <w:p w14:paraId="123AEF0B" w14:textId="77777777" w:rsidR="00F25D71" w:rsidRPr="0090444F" w:rsidRDefault="00F25D71">
            <w:pPr>
              <w:pStyle w:val="TableParagraph"/>
              <w:rPr>
                <w:rFonts w:asciiTheme="majorHAnsi" w:hAnsiTheme="majorHAnsi"/>
                <w:sz w:val="20"/>
              </w:rPr>
            </w:pPr>
          </w:p>
        </w:tc>
        <w:tc>
          <w:tcPr>
            <w:tcW w:w="8080" w:type="dxa"/>
          </w:tcPr>
          <w:p w14:paraId="79F12533" w14:textId="77777777" w:rsidR="00F25D71" w:rsidRPr="0090444F" w:rsidRDefault="00000000">
            <w:pPr>
              <w:pStyle w:val="TableParagraph"/>
              <w:spacing w:line="242" w:lineRule="auto"/>
              <w:ind w:left="246" w:right="3920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Formulir</w:t>
            </w:r>
            <w:r w:rsidRPr="0090444F">
              <w:rPr>
                <w:rFonts w:asciiTheme="majorHAnsi" w:hAnsiTheme="majorHAnsi"/>
                <w:spacing w:val="-1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Permohonan</w:t>
            </w:r>
            <w:r w:rsidRPr="0090444F">
              <w:rPr>
                <w:rFonts w:asciiTheme="majorHAnsi" w:hAnsiTheme="majorHAnsi"/>
                <w:spacing w:val="-1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Informasi Alat Tulis</w:t>
            </w:r>
          </w:p>
          <w:p w14:paraId="332D1C2D" w14:textId="77777777" w:rsidR="00F25D71" w:rsidRPr="0090444F" w:rsidRDefault="00000000">
            <w:pPr>
              <w:pStyle w:val="TableParagraph"/>
              <w:spacing w:line="230" w:lineRule="exact"/>
              <w:ind w:left="246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Komputer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&amp;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 xml:space="preserve"> Printer</w:t>
            </w:r>
          </w:p>
        </w:tc>
      </w:tr>
      <w:tr w:rsidR="00F25D71" w14:paraId="6615F34D" w14:textId="77777777" w:rsidTr="0090444F">
        <w:trPr>
          <w:trHeight w:val="327"/>
        </w:trPr>
        <w:tc>
          <w:tcPr>
            <w:tcW w:w="8476" w:type="dxa"/>
          </w:tcPr>
          <w:p w14:paraId="36751E2B" w14:textId="77777777" w:rsidR="00F25D71" w:rsidRPr="0090444F" w:rsidRDefault="00000000">
            <w:pPr>
              <w:pStyle w:val="TableParagraph"/>
              <w:ind w:left="122"/>
              <w:rPr>
                <w:rFonts w:asciiTheme="majorHAnsi" w:hAnsiTheme="majorHAnsi"/>
                <w:b/>
                <w:sz w:val="20"/>
              </w:rPr>
            </w:pPr>
            <w:r w:rsidRPr="0090444F">
              <w:rPr>
                <w:rFonts w:asciiTheme="majorHAnsi" w:hAnsiTheme="majorHAnsi"/>
                <w:b/>
                <w:spacing w:val="-2"/>
                <w:sz w:val="20"/>
              </w:rPr>
              <w:t>Peringatan</w:t>
            </w:r>
          </w:p>
        </w:tc>
        <w:tc>
          <w:tcPr>
            <w:tcW w:w="8080" w:type="dxa"/>
          </w:tcPr>
          <w:p w14:paraId="46131B95" w14:textId="77777777" w:rsidR="00F25D71" w:rsidRPr="0090444F" w:rsidRDefault="00000000">
            <w:pPr>
              <w:pStyle w:val="TableParagraph"/>
              <w:ind w:left="122"/>
              <w:rPr>
                <w:rFonts w:asciiTheme="majorHAnsi" w:hAnsiTheme="majorHAnsi"/>
                <w:b/>
                <w:sz w:val="20"/>
              </w:rPr>
            </w:pPr>
            <w:r w:rsidRPr="0090444F">
              <w:rPr>
                <w:rFonts w:asciiTheme="majorHAnsi" w:hAnsiTheme="majorHAnsi"/>
                <w:b/>
                <w:spacing w:val="-4"/>
                <w:sz w:val="20"/>
              </w:rPr>
              <w:t>Pencatatan</w:t>
            </w:r>
            <w:r w:rsidRPr="0090444F">
              <w:rPr>
                <w:rFonts w:asciiTheme="majorHAnsi" w:hAnsiTheme="majorHAnsi"/>
                <w:b/>
                <w:spacing w:val="-9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b/>
                <w:spacing w:val="-4"/>
                <w:sz w:val="20"/>
              </w:rPr>
              <w:t>dan</w:t>
            </w:r>
            <w:r w:rsidRPr="0090444F">
              <w:rPr>
                <w:rFonts w:asciiTheme="majorHAnsi" w:hAnsiTheme="majorHAnsi"/>
                <w:b/>
                <w:spacing w:val="-7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b/>
                <w:spacing w:val="-4"/>
                <w:sz w:val="20"/>
              </w:rPr>
              <w:t>Pendataan</w:t>
            </w:r>
          </w:p>
        </w:tc>
      </w:tr>
      <w:tr w:rsidR="00F25D71" w14:paraId="08EB2849" w14:textId="77777777" w:rsidTr="0090444F">
        <w:trPr>
          <w:trHeight w:val="1494"/>
        </w:trPr>
        <w:tc>
          <w:tcPr>
            <w:tcW w:w="8476" w:type="dxa"/>
          </w:tcPr>
          <w:p w14:paraId="7323B872" w14:textId="77777777" w:rsidR="00F25D71" w:rsidRPr="0090444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34"/>
                <w:tab w:val="left" w:pos="540"/>
              </w:tabs>
              <w:spacing w:before="79" w:line="288" w:lineRule="auto"/>
              <w:ind w:left="540" w:right="613" w:hanging="362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Bila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Prosedur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ini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ada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yang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terlewati</w:t>
            </w:r>
            <w:r w:rsidRPr="0090444F">
              <w:rPr>
                <w:rFonts w:asciiTheme="majorHAnsi" w:hAnsiTheme="majorHAnsi"/>
                <w:spacing w:val="-5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maka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permohonan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informasi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tidak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akan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terlayani dengan baik;</w:t>
            </w:r>
          </w:p>
          <w:p w14:paraId="3C67E7B3" w14:textId="77777777" w:rsidR="00F25D71" w:rsidRPr="0090444F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536"/>
              </w:tabs>
              <w:spacing w:before="32"/>
              <w:ind w:left="536" w:hanging="356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Bila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Prosedur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ini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tidak</w:t>
            </w:r>
            <w:r w:rsidRPr="0090444F">
              <w:rPr>
                <w:rFonts w:asciiTheme="majorHAnsi" w:hAnsiTheme="majorHAnsi"/>
                <w:spacing w:val="-6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berjalan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maka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Pelayanan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Prima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tidak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akan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tercapai;</w:t>
            </w:r>
          </w:p>
        </w:tc>
        <w:tc>
          <w:tcPr>
            <w:tcW w:w="8080" w:type="dxa"/>
          </w:tcPr>
          <w:p w14:paraId="15B59E17" w14:textId="77777777" w:rsidR="00E30916" w:rsidRPr="0090444F" w:rsidRDefault="00000000">
            <w:pPr>
              <w:pStyle w:val="TableParagraph"/>
              <w:spacing w:before="79" w:line="357" w:lineRule="auto"/>
              <w:ind w:left="108" w:right="3424"/>
              <w:rPr>
                <w:rFonts w:asciiTheme="majorHAnsi" w:hAnsiTheme="majorHAnsi"/>
                <w:spacing w:val="-13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Formulir</w:t>
            </w:r>
            <w:r w:rsidRPr="0090444F">
              <w:rPr>
                <w:rFonts w:asciiTheme="majorHAnsi" w:hAnsiTheme="majorHAnsi"/>
                <w:spacing w:val="-1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Permohonan</w:t>
            </w:r>
            <w:r w:rsidRPr="0090444F">
              <w:rPr>
                <w:rFonts w:asciiTheme="majorHAnsi" w:hAnsiTheme="majorHAnsi"/>
                <w:spacing w:val="-1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Informasi</w:t>
            </w:r>
            <w:r w:rsidRPr="0090444F">
              <w:rPr>
                <w:rFonts w:asciiTheme="majorHAnsi" w:hAnsiTheme="majorHAnsi"/>
                <w:spacing w:val="-13"/>
                <w:sz w:val="20"/>
              </w:rPr>
              <w:t xml:space="preserve"> </w:t>
            </w:r>
          </w:p>
          <w:p w14:paraId="79308249" w14:textId="52B8C6F6" w:rsidR="00F25D71" w:rsidRPr="0090444F" w:rsidRDefault="00000000">
            <w:pPr>
              <w:pStyle w:val="TableParagraph"/>
              <w:spacing w:before="79" w:line="357" w:lineRule="auto"/>
              <w:ind w:left="108" w:right="3424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Nota Dinas telaah</w:t>
            </w:r>
          </w:p>
          <w:p w14:paraId="55031691" w14:textId="77777777" w:rsidR="00F25D71" w:rsidRPr="0090444F" w:rsidRDefault="00000000">
            <w:pPr>
              <w:pStyle w:val="TableParagraph"/>
              <w:spacing w:before="28"/>
              <w:ind w:left="108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Surat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Penerimaan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/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2"/>
                <w:sz w:val="20"/>
              </w:rPr>
              <w:t>Penolakan</w:t>
            </w:r>
          </w:p>
          <w:p w14:paraId="72858FD1" w14:textId="77777777" w:rsidR="00F25D71" w:rsidRPr="0090444F" w:rsidRDefault="00000000">
            <w:pPr>
              <w:pStyle w:val="TableParagraph"/>
              <w:spacing w:before="150"/>
              <w:ind w:left="108"/>
              <w:rPr>
                <w:rFonts w:asciiTheme="majorHAnsi" w:hAnsiTheme="majorHAnsi"/>
                <w:sz w:val="20"/>
              </w:rPr>
            </w:pPr>
            <w:r w:rsidRPr="0090444F">
              <w:rPr>
                <w:rFonts w:asciiTheme="majorHAnsi" w:hAnsiTheme="majorHAnsi"/>
                <w:sz w:val="20"/>
              </w:rPr>
              <w:t>Fotocopy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/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scan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z w:val="20"/>
              </w:rPr>
              <w:t>identitas</w:t>
            </w:r>
            <w:r w:rsidRPr="0090444F">
              <w:rPr>
                <w:rFonts w:asciiTheme="majorHAnsi" w:hAnsiTheme="majorHAnsi"/>
                <w:spacing w:val="-3"/>
                <w:sz w:val="20"/>
              </w:rPr>
              <w:t xml:space="preserve"> </w:t>
            </w:r>
            <w:r w:rsidRPr="0090444F">
              <w:rPr>
                <w:rFonts w:asciiTheme="majorHAnsi" w:hAnsiTheme="majorHAnsi"/>
                <w:spacing w:val="-4"/>
                <w:sz w:val="20"/>
              </w:rPr>
              <w:t>diri</w:t>
            </w:r>
          </w:p>
        </w:tc>
      </w:tr>
    </w:tbl>
    <w:p w14:paraId="4075269A" w14:textId="77777777" w:rsidR="00F25D71" w:rsidRDefault="00F25D71">
      <w:pPr>
        <w:pStyle w:val="TableParagraph"/>
        <w:rPr>
          <w:sz w:val="20"/>
        </w:rPr>
        <w:sectPr w:rsidR="00F25D71">
          <w:type w:val="continuous"/>
          <w:pgSz w:w="18710" w:h="12240" w:orient="landscape"/>
          <w:pgMar w:top="680" w:right="850" w:bottom="280" w:left="708" w:header="720" w:footer="720" w:gutter="0"/>
          <w:cols w:space="720"/>
        </w:sectPr>
      </w:pPr>
    </w:p>
    <w:p w14:paraId="6956B09E" w14:textId="77777777" w:rsidR="00F25D71" w:rsidRDefault="00000000">
      <w:pPr>
        <w:pStyle w:val="BodyText"/>
        <w:spacing w:before="82"/>
        <w:ind w:left="12"/>
      </w:pPr>
      <w:r>
        <w:lastRenderedPageBreak/>
        <w:t>Uji</w:t>
      </w:r>
      <w:r>
        <w:rPr>
          <w:spacing w:val="-5"/>
        </w:rPr>
        <w:t xml:space="preserve"> </w:t>
      </w:r>
      <w:r>
        <w:t>Konsekuensi</w:t>
      </w:r>
      <w:r>
        <w:rPr>
          <w:spacing w:val="-4"/>
        </w:rPr>
        <w:t xml:space="preserve"> </w:t>
      </w:r>
      <w:r>
        <w:t>Informasi</w:t>
      </w:r>
      <w:r>
        <w:rPr>
          <w:spacing w:val="-4"/>
        </w:rPr>
        <w:t xml:space="preserve"> </w:t>
      </w:r>
      <w:r>
        <w:rPr>
          <w:spacing w:val="-2"/>
        </w:rPr>
        <w:t>Publik</w:t>
      </w:r>
    </w:p>
    <w:p w14:paraId="3DC292F6" w14:textId="77777777" w:rsidR="00F25D71" w:rsidRDefault="00F25D71">
      <w:pPr>
        <w:pStyle w:val="BodyText"/>
        <w:spacing w:before="2"/>
        <w:rPr>
          <w:sz w:val="14"/>
        </w:rPr>
      </w:pPr>
    </w:p>
    <w:p w14:paraId="6C8CC0FB" w14:textId="77777777" w:rsidR="00F25D71" w:rsidRDefault="00F25D71">
      <w:pPr>
        <w:pStyle w:val="BodyText"/>
        <w:rPr>
          <w:sz w:val="14"/>
        </w:rPr>
        <w:sectPr w:rsidR="00F25D71">
          <w:pgSz w:w="18710" w:h="12240" w:orient="landscape"/>
          <w:pgMar w:top="700" w:right="850" w:bottom="280" w:left="708" w:header="720" w:footer="720" w:gutter="0"/>
          <w:cols w:space="720"/>
        </w:sectPr>
      </w:pPr>
    </w:p>
    <w:p w14:paraId="6ED44050" w14:textId="77777777" w:rsidR="00F25D71" w:rsidRDefault="00F25D71">
      <w:pPr>
        <w:pStyle w:val="BodyText"/>
      </w:pPr>
    </w:p>
    <w:p w14:paraId="5FB422E3" w14:textId="77777777" w:rsidR="00F25D71" w:rsidRDefault="00F25D71">
      <w:pPr>
        <w:pStyle w:val="BodyText"/>
        <w:spacing w:before="179"/>
      </w:pPr>
    </w:p>
    <w:p w14:paraId="1CAB58FA" w14:textId="77777777" w:rsidR="00F25D71" w:rsidRDefault="00000000">
      <w:pPr>
        <w:pStyle w:val="Heading1"/>
        <w:tabs>
          <w:tab w:val="left" w:pos="1589"/>
        </w:tabs>
      </w:pPr>
      <w:r>
        <w:rPr>
          <w:spacing w:val="-5"/>
        </w:rPr>
        <w:t>NO</w:t>
      </w:r>
      <w:r>
        <w:tab/>
      </w:r>
      <w:r>
        <w:rPr>
          <w:spacing w:val="-2"/>
        </w:rPr>
        <w:t>KEGIATAN</w:t>
      </w:r>
    </w:p>
    <w:p w14:paraId="7481219E" w14:textId="77777777" w:rsidR="00F25D71" w:rsidRDefault="00000000">
      <w:pPr>
        <w:pStyle w:val="BodyText"/>
        <w:spacing w:before="179"/>
        <w:rPr>
          <w:rFonts w:ascii="Arial"/>
          <w:b/>
        </w:rPr>
      </w:pPr>
      <w:r>
        <w:br w:type="column"/>
      </w:r>
    </w:p>
    <w:p w14:paraId="18F3B073" w14:textId="77777777" w:rsidR="00F25D71" w:rsidRDefault="00000000">
      <w:pPr>
        <w:pStyle w:val="BodyText"/>
        <w:spacing w:before="1"/>
        <w:ind w:left="102"/>
        <w:jc w:val="center"/>
      </w:pPr>
      <w:r>
        <w:rPr>
          <w:spacing w:val="-4"/>
        </w:rPr>
        <w:t>PPID</w:t>
      </w:r>
    </w:p>
    <w:p w14:paraId="57C4DD9B" w14:textId="77777777" w:rsidR="00F25D71" w:rsidRDefault="00000000">
      <w:pPr>
        <w:pStyle w:val="BodyText"/>
        <w:spacing w:before="12"/>
        <w:ind w:left="102" w:right="4"/>
        <w:jc w:val="center"/>
      </w:pPr>
      <w:r>
        <w:rPr>
          <w:spacing w:val="-2"/>
        </w:rPr>
        <w:t>Pembantu</w:t>
      </w:r>
    </w:p>
    <w:p w14:paraId="36765522" w14:textId="77777777" w:rsidR="00F25D71" w:rsidRDefault="00000000">
      <w:pPr>
        <w:pStyle w:val="BodyText"/>
        <w:spacing w:before="179"/>
      </w:pPr>
      <w:r>
        <w:br w:type="column"/>
      </w:r>
    </w:p>
    <w:p w14:paraId="74ACBA50" w14:textId="77777777" w:rsidR="00F25D71" w:rsidRDefault="00000000">
      <w:pPr>
        <w:pStyle w:val="BodyText"/>
        <w:spacing w:before="1" w:line="288" w:lineRule="auto"/>
        <w:ind w:left="137" w:firstLine="160"/>
      </w:pPr>
      <w:r>
        <w:rPr>
          <w:spacing w:val="-2"/>
        </w:rPr>
        <w:t>Bidang Pelayanan</w:t>
      </w:r>
    </w:p>
    <w:p w14:paraId="21747B69" w14:textId="77777777" w:rsidR="00F25D71" w:rsidRDefault="00000000">
      <w:pPr>
        <w:pStyle w:val="Heading1"/>
        <w:spacing w:before="94"/>
        <w:ind w:left="0"/>
      </w:pPr>
      <w:r>
        <w:rPr>
          <w:b w:val="0"/>
        </w:rPr>
        <w:br w:type="column"/>
      </w:r>
      <w:r>
        <w:rPr>
          <w:spacing w:val="-2"/>
        </w:rPr>
        <w:t>PELAKSANA</w:t>
      </w:r>
    </w:p>
    <w:p w14:paraId="0CAF37CD" w14:textId="77777777" w:rsidR="00F25D71" w:rsidRDefault="00000000">
      <w:pPr>
        <w:pStyle w:val="BodyText"/>
        <w:spacing w:before="86"/>
        <w:ind w:left="734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702A2BA9" wp14:editId="1CD9DF1E">
                <wp:simplePos x="0" y="0"/>
                <wp:positionH relativeFrom="page">
                  <wp:posOffset>462280</wp:posOffset>
                </wp:positionH>
                <wp:positionV relativeFrom="paragraph">
                  <wp:posOffset>-152400</wp:posOffset>
                </wp:positionV>
                <wp:extent cx="10880090" cy="5008880"/>
                <wp:effectExtent l="0" t="0" r="0" b="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80090" cy="5008880"/>
                          <a:chOff x="0" y="0"/>
                          <a:chExt cx="10880090" cy="50088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2529204" y="1431289"/>
                            <a:ext cx="3994150" cy="28016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4150" h="2801620">
                                <a:moveTo>
                                  <a:pt x="0" y="41909"/>
                                </a:moveTo>
                                <a:lnTo>
                                  <a:pt x="3301" y="25526"/>
                                </a:lnTo>
                                <a:lnTo>
                                  <a:pt x="12318" y="12318"/>
                                </a:lnTo>
                                <a:lnTo>
                                  <a:pt x="25653" y="3301"/>
                                </a:lnTo>
                                <a:lnTo>
                                  <a:pt x="41909" y="0"/>
                                </a:lnTo>
                                <a:lnTo>
                                  <a:pt x="638810" y="0"/>
                                </a:lnTo>
                                <a:lnTo>
                                  <a:pt x="655065" y="3301"/>
                                </a:lnTo>
                                <a:lnTo>
                                  <a:pt x="668401" y="12318"/>
                                </a:lnTo>
                                <a:lnTo>
                                  <a:pt x="677417" y="25526"/>
                                </a:lnTo>
                                <a:lnTo>
                                  <a:pt x="680719" y="41909"/>
                                </a:lnTo>
                                <a:lnTo>
                                  <a:pt x="680719" y="209550"/>
                                </a:lnTo>
                                <a:lnTo>
                                  <a:pt x="677417" y="225805"/>
                                </a:lnTo>
                                <a:lnTo>
                                  <a:pt x="668401" y="239140"/>
                                </a:lnTo>
                                <a:lnTo>
                                  <a:pt x="655065" y="248157"/>
                                </a:lnTo>
                                <a:lnTo>
                                  <a:pt x="638810" y="251459"/>
                                </a:lnTo>
                                <a:lnTo>
                                  <a:pt x="41909" y="251459"/>
                                </a:lnTo>
                                <a:lnTo>
                                  <a:pt x="25653" y="248157"/>
                                </a:lnTo>
                                <a:lnTo>
                                  <a:pt x="12318" y="239140"/>
                                </a:lnTo>
                                <a:lnTo>
                                  <a:pt x="3301" y="225805"/>
                                </a:lnTo>
                                <a:lnTo>
                                  <a:pt x="0" y="209550"/>
                                </a:lnTo>
                                <a:lnTo>
                                  <a:pt x="0" y="41909"/>
                                </a:lnTo>
                                <a:close/>
                              </a:path>
                              <a:path w="3994150" h="2801620">
                                <a:moveTo>
                                  <a:pt x="998854" y="933322"/>
                                </a:moveTo>
                                <a:lnTo>
                                  <a:pt x="1726564" y="933322"/>
                                </a:lnTo>
                                <a:lnTo>
                                  <a:pt x="1726564" y="700277"/>
                                </a:lnTo>
                                <a:lnTo>
                                  <a:pt x="998854" y="700277"/>
                                </a:lnTo>
                                <a:lnTo>
                                  <a:pt x="998854" y="933322"/>
                                </a:lnTo>
                                <a:close/>
                              </a:path>
                              <a:path w="3994150" h="2801620">
                                <a:moveTo>
                                  <a:pt x="3313429" y="2591816"/>
                                </a:moveTo>
                                <a:lnTo>
                                  <a:pt x="3316731" y="2575432"/>
                                </a:lnTo>
                                <a:lnTo>
                                  <a:pt x="3325749" y="2562224"/>
                                </a:lnTo>
                                <a:lnTo>
                                  <a:pt x="3339084" y="2553207"/>
                                </a:lnTo>
                                <a:lnTo>
                                  <a:pt x="3355340" y="2549905"/>
                                </a:lnTo>
                                <a:lnTo>
                                  <a:pt x="3952240" y="2549905"/>
                                </a:lnTo>
                                <a:lnTo>
                                  <a:pt x="3968495" y="2553207"/>
                                </a:lnTo>
                                <a:lnTo>
                                  <a:pt x="3981831" y="2562224"/>
                                </a:lnTo>
                                <a:lnTo>
                                  <a:pt x="3990847" y="2575432"/>
                                </a:lnTo>
                                <a:lnTo>
                                  <a:pt x="3994149" y="2591816"/>
                                </a:lnTo>
                                <a:lnTo>
                                  <a:pt x="3994149" y="2759455"/>
                                </a:lnTo>
                                <a:lnTo>
                                  <a:pt x="3990847" y="2775838"/>
                                </a:lnTo>
                                <a:lnTo>
                                  <a:pt x="3981831" y="2789047"/>
                                </a:lnTo>
                                <a:lnTo>
                                  <a:pt x="3968495" y="2798063"/>
                                </a:lnTo>
                                <a:lnTo>
                                  <a:pt x="3952240" y="2801366"/>
                                </a:lnTo>
                                <a:lnTo>
                                  <a:pt x="3355340" y="2801366"/>
                                </a:lnTo>
                                <a:lnTo>
                                  <a:pt x="3339084" y="2798063"/>
                                </a:lnTo>
                                <a:lnTo>
                                  <a:pt x="3325749" y="2789047"/>
                                </a:lnTo>
                                <a:lnTo>
                                  <a:pt x="3316731" y="2775838"/>
                                </a:lnTo>
                                <a:lnTo>
                                  <a:pt x="3313429" y="2759455"/>
                                </a:lnTo>
                                <a:lnTo>
                                  <a:pt x="3313429" y="2591816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213100" y="1536699"/>
                            <a:ext cx="1856105" cy="141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6105" h="1416050">
                                <a:moveTo>
                                  <a:pt x="685546" y="509143"/>
                                </a:moveTo>
                                <a:lnTo>
                                  <a:pt x="652526" y="509778"/>
                                </a:lnTo>
                                <a:lnTo>
                                  <a:pt x="652272" y="9906"/>
                                </a:lnTo>
                                <a:lnTo>
                                  <a:pt x="642747" y="9906"/>
                                </a:lnTo>
                                <a:lnTo>
                                  <a:pt x="642747" y="5080"/>
                                </a:lnTo>
                                <a:lnTo>
                                  <a:pt x="652272" y="5080"/>
                                </a:lnTo>
                                <a:lnTo>
                                  <a:pt x="652272" y="2540"/>
                                </a:lnTo>
                                <a:lnTo>
                                  <a:pt x="651052" y="2540"/>
                                </a:lnTo>
                                <a:lnTo>
                                  <a:pt x="6510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0" y="5080"/>
                                </a:lnTo>
                                <a:lnTo>
                                  <a:pt x="0" y="10160"/>
                                </a:lnTo>
                                <a:lnTo>
                                  <a:pt x="642747" y="10160"/>
                                </a:lnTo>
                                <a:lnTo>
                                  <a:pt x="643001" y="510032"/>
                                </a:lnTo>
                                <a:lnTo>
                                  <a:pt x="609346" y="510667"/>
                                </a:lnTo>
                                <a:lnTo>
                                  <a:pt x="648970" y="586105"/>
                                </a:lnTo>
                                <a:lnTo>
                                  <a:pt x="685546" y="509143"/>
                                </a:lnTo>
                                <a:close/>
                              </a:path>
                              <a:path w="1856105" h="1416050">
                                <a:moveTo>
                                  <a:pt x="1856105" y="1340739"/>
                                </a:moveTo>
                                <a:lnTo>
                                  <a:pt x="1822450" y="1339850"/>
                                </a:lnTo>
                                <a:lnTo>
                                  <a:pt x="1822831" y="709549"/>
                                </a:lnTo>
                                <a:lnTo>
                                  <a:pt x="1813306" y="709549"/>
                                </a:lnTo>
                                <a:lnTo>
                                  <a:pt x="1813306" y="704850"/>
                                </a:lnTo>
                                <a:lnTo>
                                  <a:pt x="1822831" y="704850"/>
                                </a:lnTo>
                                <a:lnTo>
                                  <a:pt x="1822831" y="702310"/>
                                </a:lnTo>
                                <a:lnTo>
                                  <a:pt x="1821688" y="702310"/>
                                </a:lnTo>
                                <a:lnTo>
                                  <a:pt x="1821688" y="699770"/>
                                </a:lnTo>
                                <a:lnTo>
                                  <a:pt x="1040130" y="699770"/>
                                </a:lnTo>
                                <a:lnTo>
                                  <a:pt x="1040130" y="702310"/>
                                </a:lnTo>
                                <a:lnTo>
                                  <a:pt x="1040130" y="704850"/>
                                </a:lnTo>
                                <a:lnTo>
                                  <a:pt x="1040130" y="709930"/>
                                </a:lnTo>
                                <a:lnTo>
                                  <a:pt x="1813293" y="709930"/>
                                </a:lnTo>
                                <a:lnTo>
                                  <a:pt x="1812925" y="1339596"/>
                                </a:lnTo>
                                <a:lnTo>
                                  <a:pt x="1779905" y="1338834"/>
                                </a:lnTo>
                                <a:lnTo>
                                  <a:pt x="1816100" y="1415923"/>
                                </a:lnTo>
                                <a:lnTo>
                                  <a:pt x="1856105" y="1340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4656454" y="2958338"/>
                            <a:ext cx="727710" cy="233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710" h="233045">
                                <a:moveTo>
                                  <a:pt x="0" y="233045"/>
                                </a:moveTo>
                                <a:lnTo>
                                  <a:pt x="727710" y="233045"/>
                                </a:lnTo>
                                <a:lnTo>
                                  <a:pt x="7277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304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8225" y="3891279"/>
                            <a:ext cx="76200" cy="7734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5012690" y="3333750"/>
                            <a:ext cx="1148715" cy="557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8715" h="557530">
                                <a:moveTo>
                                  <a:pt x="1148334" y="2540"/>
                                </a:moveTo>
                                <a:lnTo>
                                  <a:pt x="1147368" y="2540"/>
                                </a:lnTo>
                                <a:lnTo>
                                  <a:pt x="114736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40"/>
                                </a:lnTo>
                                <a:lnTo>
                                  <a:pt x="0" y="5080"/>
                                </a:lnTo>
                                <a:lnTo>
                                  <a:pt x="0" y="10160"/>
                                </a:lnTo>
                                <a:lnTo>
                                  <a:pt x="1138669" y="10160"/>
                                </a:lnTo>
                                <a:lnTo>
                                  <a:pt x="1138669" y="557530"/>
                                </a:lnTo>
                                <a:lnTo>
                                  <a:pt x="1148207" y="557530"/>
                                </a:lnTo>
                                <a:lnTo>
                                  <a:pt x="1148207" y="10160"/>
                                </a:lnTo>
                                <a:lnTo>
                                  <a:pt x="1138809" y="10160"/>
                                </a:lnTo>
                                <a:lnTo>
                                  <a:pt x="1138809" y="5080"/>
                                </a:lnTo>
                                <a:lnTo>
                                  <a:pt x="1148334" y="5080"/>
                                </a:lnTo>
                                <a:lnTo>
                                  <a:pt x="1148334" y="25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012054" y="3178682"/>
                            <a:ext cx="127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61925">
                                <a:moveTo>
                                  <a:pt x="0" y="0"/>
                                </a:moveTo>
                                <a:lnTo>
                                  <a:pt x="0" y="16192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10880090" cy="1918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80090" h="1918335">
                                <a:moveTo>
                                  <a:pt x="6350" y="895667"/>
                                </a:moveTo>
                                <a:lnTo>
                                  <a:pt x="0" y="895667"/>
                                </a:lnTo>
                                <a:lnTo>
                                  <a:pt x="0" y="1918335"/>
                                </a:lnTo>
                                <a:lnTo>
                                  <a:pt x="6350" y="1918335"/>
                                </a:lnTo>
                                <a:lnTo>
                                  <a:pt x="6350" y="895667"/>
                                </a:lnTo>
                                <a:close/>
                              </a:path>
                              <a:path w="10880090" h="1918335">
                                <a:moveTo>
                                  <a:pt x="372110" y="895667"/>
                                </a:moveTo>
                                <a:lnTo>
                                  <a:pt x="365760" y="895667"/>
                                </a:lnTo>
                                <a:lnTo>
                                  <a:pt x="365760" y="1918335"/>
                                </a:lnTo>
                                <a:lnTo>
                                  <a:pt x="372110" y="1918335"/>
                                </a:lnTo>
                                <a:lnTo>
                                  <a:pt x="372110" y="895667"/>
                                </a:lnTo>
                                <a:close/>
                              </a:path>
                              <a:path w="10880090" h="1918335">
                                <a:moveTo>
                                  <a:pt x="2410714" y="0"/>
                                </a:moveTo>
                                <a:lnTo>
                                  <a:pt x="372110" y="0"/>
                                </a:lnTo>
                                <a:lnTo>
                                  <a:pt x="365760" y="0"/>
                                </a:lnTo>
                                <a:lnTo>
                                  <a:pt x="365760" y="6350"/>
                                </a:lnTo>
                                <a:lnTo>
                                  <a:pt x="365760" y="180594"/>
                                </a:lnTo>
                                <a:lnTo>
                                  <a:pt x="365760" y="186944"/>
                                </a:lnTo>
                                <a:lnTo>
                                  <a:pt x="365760" y="889254"/>
                                </a:lnTo>
                                <a:lnTo>
                                  <a:pt x="6350" y="889254"/>
                                </a:lnTo>
                                <a:lnTo>
                                  <a:pt x="6350" y="186944"/>
                                </a:lnTo>
                                <a:lnTo>
                                  <a:pt x="6350" y="180594"/>
                                </a:lnTo>
                                <a:lnTo>
                                  <a:pt x="6350" y="6350"/>
                                </a:lnTo>
                                <a:lnTo>
                                  <a:pt x="365760" y="6350"/>
                                </a:lnTo>
                                <a:lnTo>
                                  <a:pt x="365760" y="0"/>
                                </a:lnTo>
                                <a:lnTo>
                                  <a:pt x="63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5604"/>
                                </a:lnTo>
                                <a:lnTo>
                                  <a:pt x="6350" y="895604"/>
                                </a:lnTo>
                                <a:lnTo>
                                  <a:pt x="365760" y="895604"/>
                                </a:lnTo>
                                <a:lnTo>
                                  <a:pt x="372110" y="895604"/>
                                </a:lnTo>
                                <a:lnTo>
                                  <a:pt x="2410714" y="895604"/>
                                </a:lnTo>
                                <a:lnTo>
                                  <a:pt x="2410714" y="889254"/>
                                </a:lnTo>
                                <a:lnTo>
                                  <a:pt x="372110" y="889254"/>
                                </a:lnTo>
                                <a:lnTo>
                                  <a:pt x="372110" y="186944"/>
                                </a:lnTo>
                                <a:lnTo>
                                  <a:pt x="372110" y="180594"/>
                                </a:lnTo>
                                <a:lnTo>
                                  <a:pt x="372110" y="6350"/>
                                </a:lnTo>
                                <a:lnTo>
                                  <a:pt x="2410714" y="6350"/>
                                </a:lnTo>
                                <a:lnTo>
                                  <a:pt x="2410714" y="0"/>
                                </a:lnTo>
                                <a:close/>
                              </a:path>
                              <a:path w="10880090" h="1918335">
                                <a:moveTo>
                                  <a:pt x="10873473" y="0"/>
                                </a:moveTo>
                                <a:lnTo>
                                  <a:pt x="10873473" y="0"/>
                                </a:lnTo>
                                <a:lnTo>
                                  <a:pt x="2410841" y="0"/>
                                </a:lnTo>
                                <a:lnTo>
                                  <a:pt x="2410841" y="6286"/>
                                </a:lnTo>
                                <a:lnTo>
                                  <a:pt x="2410841" y="895604"/>
                                </a:lnTo>
                                <a:lnTo>
                                  <a:pt x="2417191" y="895604"/>
                                </a:lnTo>
                                <a:lnTo>
                                  <a:pt x="3309874" y="895604"/>
                                </a:lnTo>
                                <a:lnTo>
                                  <a:pt x="3310001" y="895604"/>
                                </a:lnTo>
                                <a:lnTo>
                                  <a:pt x="3316224" y="895604"/>
                                </a:lnTo>
                                <a:lnTo>
                                  <a:pt x="4482084" y="895604"/>
                                </a:lnTo>
                                <a:lnTo>
                                  <a:pt x="4482084" y="889254"/>
                                </a:lnTo>
                                <a:lnTo>
                                  <a:pt x="3316224" y="889254"/>
                                </a:lnTo>
                                <a:lnTo>
                                  <a:pt x="3316224" y="186944"/>
                                </a:lnTo>
                                <a:lnTo>
                                  <a:pt x="4482084" y="186944"/>
                                </a:lnTo>
                                <a:lnTo>
                                  <a:pt x="4482084" y="180594"/>
                                </a:lnTo>
                                <a:lnTo>
                                  <a:pt x="3316224" y="180594"/>
                                </a:lnTo>
                                <a:lnTo>
                                  <a:pt x="3310001" y="180594"/>
                                </a:lnTo>
                                <a:lnTo>
                                  <a:pt x="3309874" y="180594"/>
                                </a:lnTo>
                                <a:lnTo>
                                  <a:pt x="3309874" y="186944"/>
                                </a:lnTo>
                                <a:lnTo>
                                  <a:pt x="3309874" y="889254"/>
                                </a:lnTo>
                                <a:lnTo>
                                  <a:pt x="2417191" y="889254"/>
                                </a:lnTo>
                                <a:lnTo>
                                  <a:pt x="2417191" y="186944"/>
                                </a:lnTo>
                                <a:lnTo>
                                  <a:pt x="3309874" y="186944"/>
                                </a:lnTo>
                                <a:lnTo>
                                  <a:pt x="3309874" y="180594"/>
                                </a:lnTo>
                                <a:lnTo>
                                  <a:pt x="2417191" y="180594"/>
                                </a:lnTo>
                                <a:lnTo>
                                  <a:pt x="2417191" y="6350"/>
                                </a:lnTo>
                                <a:lnTo>
                                  <a:pt x="6734175" y="6350"/>
                                </a:lnTo>
                                <a:lnTo>
                                  <a:pt x="6734175" y="180594"/>
                                </a:lnTo>
                                <a:lnTo>
                                  <a:pt x="6734175" y="186944"/>
                                </a:lnTo>
                                <a:lnTo>
                                  <a:pt x="6734175" y="889254"/>
                                </a:lnTo>
                                <a:lnTo>
                                  <a:pt x="5568315" y="889254"/>
                                </a:lnTo>
                                <a:lnTo>
                                  <a:pt x="5568315" y="186944"/>
                                </a:lnTo>
                                <a:lnTo>
                                  <a:pt x="6734175" y="186944"/>
                                </a:lnTo>
                                <a:lnTo>
                                  <a:pt x="6734175" y="180594"/>
                                </a:lnTo>
                                <a:lnTo>
                                  <a:pt x="5568315" y="180594"/>
                                </a:lnTo>
                                <a:lnTo>
                                  <a:pt x="5562028" y="180594"/>
                                </a:lnTo>
                                <a:lnTo>
                                  <a:pt x="5561965" y="186944"/>
                                </a:lnTo>
                                <a:lnTo>
                                  <a:pt x="5561965" y="889254"/>
                                </a:lnTo>
                                <a:lnTo>
                                  <a:pt x="4488561" y="889254"/>
                                </a:lnTo>
                                <a:lnTo>
                                  <a:pt x="4488561" y="186944"/>
                                </a:lnTo>
                                <a:lnTo>
                                  <a:pt x="5561965" y="186944"/>
                                </a:lnTo>
                                <a:lnTo>
                                  <a:pt x="5561965" y="180594"/>
                                </a:lnTo>
                                <a:lnTo>
                                  <a:pt x="4488561" y="180594"/>
                                </a:lnTo>
                                <a:lnTo>
                                  <a:pt x="4482211" y="180594"/>
                                </a:lnTo>
                                <a:lnTo>
                                  <a:pt x="4482211" y="186944"/>
                                </a:lnTo>
                                <a:lnTo>
                                  <a:pt x="4482211" y="889254"/>
                                </a:lnTo>
                                <a:lnTo>
                                  <a:pt x="4482211" y="895604"/>
                                </a:lnTo>
                                <a:lnTo>
                                  <a:pt x="4488561" y="895604"/>
                                </a:lnTo>
                                <a:lnTo>
                                  <a:pt x="7994332" y="895604"/>
                                </a:lnTo>
                                <a:lnTo>
                                  <a:pt x="7994332" y="889254"/>
                                </a:lnTo>
                                <a:lnTo>
                                  <a:pt x="6740525" y="889254"/>
                                </a:lnTo>
                                <a:lnTo>
                                  <a:pt x="6740525" y="186944"/>
                                </a:lnTo>
                                <a:lnTo>
                                  <a:pt x="7994332" y="186944"/>
                                </a:lnTo>
                                <a:lnTo>
                                  <a:pt x="7994332" y="180594"/>
                                </a:lnTo>
                                <a:lnTo>
                                  <a:pt x="6740525" y="180594"/>
                                </a:lnTo>
                                <a:lnTo>
                                  <a:pt x="6740525" y="6350"/>
                                </a:lnTo>
                                <a:lnTo>
                                  <a:pt x="10425176" y="6350"/>
                                </a:lnTo>
                                <a:lnTo>
                                  <a:pt x="10425176" y="180594"/>
                                </a:lnTo>
                                <a:lnTo>
                                  <a:pt x="10425176" y="186944"/>
                                </a:lnTo>
                                <a:lnTo>
                                  <a:pt x="10425176" y="889254"/>
                                </a:lnTo>
                                <a:lnTo>
                                  <a:pt x="9171686" y="889254"/>
                                </a:lnTo>
                                <a:lnTo>
                                  <a:pt x="9171686" y="186944"/>
                                </a:lnTo>
                                <a:lnTo>
                                  <a:pt x="10425176" y="186944"/>
                                </a:lnTo>
                                <a:lnTo>
                                  <a:pt x="10425176" y="180594"/>
                                </a:lnTo>
                                <a:lnTo>
                                  <a:pt x="9171686" y="180594"/>
                                </a:lnTo>
                                <a:lnTo>
                                  <a:pt x="9165336" y="180594"/>
                                </a:lnTo>
                                <a:lnTo>
                                  <a:pt x="9165336" y="186944"/>
                                </a:lnTo>
                                <a:lnTo>
                                  <a:pt x="9165336" y="889254"/>
                                </a:lnTo>
                                <a:lnTo>
                                  <a:pt x="8000746" y="889254"/>
                                </a:lnTo>
                                <a:lnTo>
                                  <a:pt x="8000746" y="186944"/>
                                </a:lnTo>
                                <a:lnTo>
                                  <a:pt x="9165336" y="186944"/>
                                </a:lnTo>
                                <a:lnTo>
                                  <a:pt x="9165336" y="180594"/>
                                </a:lnTo>
                                <a:lnTo>
                                  <a:pt x="8000746" y="180594"/>
                                </a:lnTo>
                                <a:lnTo>
                                  <a:pt x="7994396" y="180594"/>
                                </a:lnTo>
                                <a:lnTo>
                                  <a:pt x="7994396" y="186944"/>
                                </a:lnTo>
                                <a:lnTo>
                                  <a:pt x="7994396" y="889254"/>
                                </a:lnTo>
                                <a:lnTo>
                                  <a:pt x="7994396" y="895604"/>
                                </a:lnTo>
                                <a:lnTo>
                                  <a:pt x="8000746" y="895604"/>
                                </a:lnTo>
                                <a:lnTo>
                                  <a:pt x="10873473" y="895604"/>
                                </a:lnTo>
                                <a:lnTo>
                                  <a:pt x="10873473" y="889254"/>
                                </a:lnTo>
                                <a:lnTo>
                                  <a:pt x="10431526" y="889254"/>
                                </a:lnTo>
                                <a:lnTo>
                                  <a:pt x="10431526" y="186944"/>
                                </a:lnTo>
                                <a:lnTo>
                                  <a:pt x="10431526" y="180594"/>
                                </a:lnTo>
                                <a:lnTo>
                                  <a:pt x="10431526" y="6350"/>
                                </a:lnTo>
                                <a:lnTo>
                                  <a:pt x="10873473" y="6350"/>
                                </a:lnTo>
                                <a:lnTo>
                                  <a:pt x="10873473" y="0"/>
                                </a:lnTo>
                                <a:close/>
                              </a:path>
                              <a:path w="10880090" h="1918335">
                                <a:moveTo>
                                  <a:pt x="10879836" y="0"/>
                                </a:moveTo>
                                <a:lnTo>
                                  <a:pt x="10873486" y="0"/>
                                </a:lnTo>
                                <a:lnTo>
                                  <a:pt x="10873486" y="6286"/>
                                </a:lnTo>
                                <a:lnTo>
                                  <a:pt x="10873486" y="180594"/>
                                </a:lnTo>
                                <a:lnTo>
                                  <a:pt x="10873486" y="186944"/>
                                </a:lnTo>
                                <a:lnTo>
                                  <a:pt x="10873486" y="889254"/>
                                </a:lnTo>
                                <a:lnTo>
                                  <a:pt x="10873486" y="895604"/>
                                </a:lnTo>
                                <a:lnTo>
                                  <a:pt x="10879836" y="895604"/>
                                </a:lnTo>
                                <a:lnTo>
                                  <a:pt x="10879836" y="6286"/>
                                </a:lnTo>
                                <a:lnTo>
                                  <a:pt x="10879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895667"/>
                            <a:ext cx="10880090" cy="2640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80090" h="2640965">
                                <a:moveTo>
                                  <a:pt x="6350" y="1765630"/>
                                </a:moveTo>
                                <a:lnTo>
                                  <a:pt x="0" y="1765630"/>
                                </a:lnTo>
                                <a:lnTo>
                                  <a:pt x="0" y="2640647"/>
                                </a:lnTo>
                                <a:lnTo>
                                  <a:pt x="6350" y="2640647"/>
                                </a:lnTo>
                                <a:lnTo>
                                  <a:pt x="6350" y="1765630"/>
                                </a:lnTo>
                                <a:close/>
                              </a:path>
                              <a:path w="10880090" h="2640965">
                                <a:moveTo>
                                  <a:pt x="372110" y="1765630"/>
                                </a:moveTo>
                                <a:lnTo>
                                  <a:pt x="365760" y="1765630"/>
                                </a:lnTo>
                                <a:lnTo>
                                  <a:pt x="365760" y="2640647"/>
                                </a:lnTo>
                                <a:lnTo>
                                  <a:pt x="372110" y="2640647"/>
                                </a:lnTo>
                                <a:lnTo>
                                  <a:pt x="372110" y="1765630"/>
                                </a:lnTo>
                                <a:close/>
                              </a:path>
                              <a:path w="10880090" h="2640965">
                                <a:moveTo>
                                  <a:pt x="2410714" y="1022667"/>
                                </a:moveTo>
                                <a:lnTo>
                                  <a:pt x="372110" y="1022667"/>
                                </a:lnTo>
                                <a:lnTo>
                                  <a:pt x="372110" y="0"/>
                                </a:lnTo>
                                <a:lnTo>
                                  <a:pt x="365760" y="0"/>
                                </a:lnTo>
                                <a:lnTo>
                                  <a:pt x="365760" y="1022667"/>
                                </a:lnTo>
                                <a:lnTo>
                                  <a:pt x="365760" y="1029017"/>
                                </a:lnTo>
                                <a:lnTo>
                                  <a:pt x="365760" y="1759267"/>
                                </a:lnTo>
                                <a:lnTo>
                                  <a:pt x="6350" y="1759267"/>
                                </a:lnTo>
                                <a:lnTo>
                                  <a:pt x="6350" y="1029017"/>
                                </a:lnTo>
                                <a:lnTo>
                                  <a:pt x="365760" y="1029017"/>
                                </a:lnTo>
                                <a:lnTo>
                                  <a:pt x="365760" y="1022667"/>
                                </a:lnTo>
                                <a:lnTo>
                                  <a:pt x="6350" y="1022667"/>
                                </a:lnTo>
                                <a:lnTo>
                                  <a:pt x="0" y="1022667"/>
                                </a:lnTo>
                                <a:lnTo>
                                  <a:pt x="0" y="1029017"/>
                                </a:lnTo>
                                <a:lnTo>
                                  <a:pt x="0" y="1759267"/>
                                </a:lnTo>
                                <a:lnTo>
                                  <a:pt x="0" y="1765617"/>
                                </a:lnTo>
                                <a:lnTo>
                                  <a:pt x="6350" y="1765617"/>
                                </a:lnTo>
                                <a:lnTo>
                                  <a:pt x="365760" y="1765617"/>
                                </a:lnTo>
                                <a:lnTo>
                                  <a:pt x="372110" y="1765617"/>
                                </a:lnTo>
                                <a:lnTo>
                                  <a:pt x="2410714" y="1765617"/>
                                </a:lnTo>
                                <a:lnTo>
                                  <a:pt x="2410714" y="1759267"/>
                                </a:lnTo>
                                <a:lnTo>
                                  <a:pt x="372110" y="1759267"/>
                                </a:lnTo>
                                <a:lnTo>
                                  <a:pt x="372110" y="1029017"/>
                                </a:lnTo>
                                <a:lnTo>
                                  <a:pt x="2410714" y="1029017"/>
                                </a:lnTo>
                                <a:lnTo>
                                  <a:pt x="2410714" y="1022667"/>
                                </a:lnTo>
                                <a:close/>
                              </a:path>
                              <a:path w="10880090" h="2640965">
                                <a:moveTo>
                                  <a:pt x="2417191" y="1765630"/>
                                </a:moveTo>
                                <a:lnTo>
                                  <a:pt x="2410841" y="1765630"/>
                                </a:lnTo>
                                <a:lnTo>
                                  <a:pt x="2410841" y="2640647"/>
                                </a:lnTo>
                                <a:lnTo>
                                  <a:pt x="2417191" y="2640647"/>
                                </a:lnTo>
                                <a:lnTo>
                                  <a:pt x="2417191" y="1765630"/>
                                </a:lnTo>
                                <a:close/>
                              </a:path>
                              <a:path w="10880090" h="2640965">
                                <a:moveTo>
                                  <a:pt x="3316224" y="1765630"/>
                                </a:moveTo>
                                <a:lnTo>
                                  <a:pt x="3309874" y="1765630"/>
                                </a:lnTo>
                                <a:lnTo>
                                  <a:pt x="3309874" y="2640647"/>
                                </a:lnTo>
                                <a:lnTo>
                                  <a:pt x="3316224" y="2640647"/>
                                </a:lnTo>
                                <a:lnTo>
                                  <a:pt x="3316224" y="1765630"/>
                                </a:lnTo>
                                <a:close/>
                              </a:path>
                              <a:path w="10880090" h="2640965">
                                <a:moveTo>
                                  <a:pt x="4482084" y="1022667"/>
                                </a:moveTo>
                                <a:lnTo>
                                  <a:pt x="3316224" y="1022667"/>
                                </a:lnTo>
                                <a:lnTo>
                                  <a:pt x="3316224" y="0"/>
                                </a:lnTo>
                                <a:lnTo>
                                  <a:pt x="3309874" y="0"/>
                                </a:lnTo>
                                <a:lnTo>
                                  <a:pt x="3309874" y="1022667"/>
                                </a:lnTo>
                                <a:lnTo>
                                  <a:pt x="3309874" y="1029017"/>
                                </a:lnTo>
                                <a:lnTo>
                                  <a:pt x="3309874" y="1759267"/>
                                </a:lnTo>
                                <a:lnTo>
                                  <a:pt x="2417191" y="1759267"/>
                                </a:lnTo>
                                <a:lnTo>
                                  <a:pt x="2417191" y="1029017"/>
                                </a:lnTo>
                                <a:lnTo>
                                  <a:pt x="3309874" y="1029017"/>
                                </a:lnTo>
                                <a:lnTo>
                                  <a:pt x="3309874" y="1022667"/>
                                </a:lnTo>
                                <a:lnTo>
                                  <a:pt x="2417191" y="1022667"/>
                                </a:lnTo>
                                <a:lnTo>
                                  <a:pt x="2417191" y="0"/>
                                </a:lnTo>
                                <a:lnTo>
                                  <a:pt x="2410841" y="0"/>
                                </a:lnTo>
                                <a:lnTo>
                                  <a:pt x="2410841" y="1022667"/>
                                </a:lnTo>
                                <a:lnTo>
                                  <a:pt x="2410841" y="1029017"/>
                                </a:lnTo>
                                <a:lnTo>
                                  <a:pt x="2410841" y="1759267"/>
                                </a:lnTo>
                                <a:lnTo>
                                  <a:pt x="2410841" y="1765617"/>
                                </a:lnTo>
                                <a:lnTo>
                                  <a:pt x="2417191" y="1765617"/>
                                </a:lnTo>
                                <a:lnTo>
                                  <a:pt x="3309874" y="1765617"/>
                                </a:lnTo>
                                <a:lnTo>
                                  <a:pt x="3310001" y="1765617"/>
                                </a:lnTo>
                                <a:lnTo>
                                  <a:pt x="3316224" y="1765617"/>
                                </a:lnTo>
                                <a:lnTo>
                                  <a:pt x="4482084" y="1765617"/>
                                </a:lnTo>
                                <a:lnTo>
                                  <a:pt x="4482084" y="1759267"/>
                                </a:lnTo>
                                <a:lnTo>
                                  <a:pt x="3316224" y="1759267"/>
                                </a:lnTo>
                                <a:lnTo>
                                  <a:pt x="3316224" y="1029017"/>
                                </a:lnTo>
                                <a:lnTo>
                                  <a:pt x="4482084" y="1029017"/>
                                </a:lnTo>
                                <a:lnTo>
                                  <a:pt x="4482084" y="1022667"/>
                                </a:lnTo>
                                <a:close/>
                              </a:path>
                              <a:path w="10880090" h="2640965">
                                <a:moveTo>
                                  <a:pt x="4488561" y="1765630"/>
                                </a:moveTo>
                                <a:lnTo>
                                  <a:pt x="4482211" y="1765630"/>
                                </a:lnTo>
                                <a:lnTo>
                                  <a:pt x="4482211" y="2640647"/>
                                </a:lnTo>
                                <a:lnTo>
                                  <a:pt x="4488561" y="2640647"/>
                                </a:lnTo>
                                <a:lnTo>
                                  <a:pt x="4488561" y="1765630"/>
                                </a:lnTo>
                                <a:close/>
                              </a:path>
                              <a:path w="10880090" h="2640965">
                                <a:moveTo>
                                  <a:pt x="5568315" y="1765630"/>
                                </a:moveTo>
                                <a:lnTo>
                                  <a:pt x="5561965" y="1765630"/>
                                </a:lnTo>
                                <a:lnTo>
                                  <a:pt x="5561965" y="2640647"/>
                                </a:lnTo>
                                <a:lnTo>
                                  <a:pt x="5568315" y="2640647"/>
                                </a:lnTo>
                                <a:lnTo>
                                  <a:pt x="5568315" y="1765630"/>
                                </a:lnTo>
                                <a:close/>
                              </a:path>
                              <a:path w="10880090" h="2640965">
                                <a:moveTo>
                                  <a:pt x="6740525" y="1765630"/>
                                </a:moveTo>
                                <a:lnTo>
                                  <a:pt x="6734175" y="1765630"/>
                                </a:lnTo>
                                <a:lnTo>
                                  <a:pt x="6734175" y="2640647"/>
                                </a:lnTo>
                                <a:lnTo>
                                  <a:pt x="6740525" y="2640647"/>
                                </a:lnTo>
                                <a:lnTo>
                                  <a:pt x="6740525" y="1765630"/>
                                </a:lnTo>
                                <a:close/>
                              </a:path>
                              <a:path w="10880090" h="2640965">
                                <a:moveTo>
                                  <a:pt x="7994332" y="1022667"/>
                                </a:moveTo>
                                <a:lnTo>
                                  <a:pt x="6740525" y="1022667"/>
                                </a:lnTo>
                                <a:lnTo>
                                  <a:pt x="6740525" y="0"/>
                                </a:lnTo>
                                <a:lnTo>
                                  <a:pt x="6734175" y="0"/>
                                </a:lnTo>
                                <a:lnTo>
                                  <a:pt x="6734175" y="1022667"/>
                                </a:lnTo>
                                <a:lnTo>
                                  <a:pt x="6734175" y="1029017"/>
                                </a:lnTo>
                                <a:lnTo>
                                  <a:pt x="6734175" y="1759267"/>
                                </a:lnTo>
                                <a:lnTo>
                                  <a:pt x="5568315" y="1759267"/>
                                </a:lnTo>
                                <a:lnTo>
                                  <a:pt x="5568315" y="1029017"/>
                                </a:lnTo>
                                <a:lnTo>
                                  <a:pt x="6734175" y="1029017"/>
                                </a:lnTo>
                                <a:lnTo>
                                  <a:pt x="6734175" y="1022667"/>
                                </a:lnTo>
                                <a:lnTo>
                                  <a:pt x="5568315" y="1022667"/>
                                </a:lnTo>
                                <a:lnTo>
                                  <a:pt x="5568315" y="0"/>
                                </a:lnTo>
                                <a:lnTo>
                                  <a:pt x="5561965" y="0"/>
                                </a:lnTo>
                                <a:lnTo>
                                  <a:pt x="5561965" y="1022667"/>
                                </a:lnTo>
                                <a:lnTo>
                                  <a:pt x="5561965" y="1029017"/>
                                </a:lnTo>
                                <a:lnTo>
                                  <a:pt x="5561965" y="1759267"/>
                                </a:lnTo>
                                <a:lnTo>
                                  <a:pt x="4488561" y="1759267"/>
                                </a:lnTo>
                                <a:lnTo>
                                  <a:pt x="4488561" y="1029017"/>
                                </a:lnTo>
                                <a:lnTo>
                                  <a:pt x="5561965" y="1029017"/>
                                </a:lnTo>
                                <a:lnTo>
                                  <a:pt x="5561965" y="1022667"/>
                                </a:lnTo>
                                <a:lnTo>
                                  <a:pt x="4488561" y="1022667"/>
                                </a:lnTo>
                                <a:lnTo>
                                  <a:pt x="4488561" y="0"/>
                                </a:lnTo>
                                <a:lnTo>
                                  <a:pt x="4482211" y="0"/>
                                </a:lnTo>
                                <a:lnTo>
                                  <a:pt x="4482211" y="1022667"/>
                                </a:lnTo>
                                <a:lnTo>
                                  <a:pt x="4482211" y="1029017"/>
                                </a:lnTo>
                                <a:lnTo>
                                  <a:pt x="4482211" y="1759267"/>
                                </a:lnTo>
                                <a:lnTo>
                                  <a:pt x="4482211" y="1765617"/>
                                </a:lnTo>
                                <a:lnTo>
                                  <a:pt x="4488561" y="1765617"/>
                                </a:lnTo>
                                <a:lnTo>
                                  <a:pt x="7994332" y="1765617"/>
                                </a:lnTo>
                                <a:lnTo>
                                  <a:pt x="7994332" y="1759267"/>
                                </a:lnTo>
                                <a:lnTo>
                                  <a:pt x="6740525" y="1759267"/>
                                </a:lnTo>
                                <a:lnTo>
                                  <a:pt x="6740525" y="1029017"/>
                                </a:lnTo>
                                <a:lnTo>
                                  <a:pt x="7994332" y="1029017"/>
                                </a:lnTo>
                                <a:lnTo>
                                  <a:pt x="7994332" y="1022667"/>
                                </a:lnTo>
                                <a:close/>
                              </a:path>
                              <a:path w="10880090" h="2640965">
                                <a:moveTo>
                                  <a:pt x="8000746" y="1765630"/>
                                </a:moveTo>
                                <a:lnTo>
                                  <a:pt x="7994396" y="1765630"/>
                                </a:lnTo>
                                <a:lnTo>
                                  <a:pt x="7994396" y="2640647"/>
                                </a:lnTo>
                                <a:lnTo>
                                  <a:pt x="8000746" y="2640647"/>
                                </a:lnTo>
                                <a:lnTo>
                                  <a:pt x="8000746" y="1765630"/>
                                </a:lnTo>
                                <a:close/>
                              </a:path>
                              <a:path w="10880090" h="2640965">
                                <a:moveTo>
                                  <a:pt x="10873473" y="1022667"/>
                                </a:moveTo>
                                <a:lnTo>
                                  <a:pt x="10431526" y="1022667"/>
                                </a:lnTo>
                                <a:lnTo>
                                  <a:pt x="10431526" y="0"/>
                                </a:lnTo>
                                <a:lnTo>
                                  <a:pt x="10425176" y="0"/>
                                </a:lnTo>
                                <a:lnTo>
                                  <a:pt x="10425176" y="1022667"/>
                                </a:lnTo>
                                <a:lnTo>
                                  <a:pt x="10425176" y="1029017"/>
                                </a:lnTo>
                                <a:lnTo>
                                  <a:pt x="10425176" y="1759267"/>
                                </a:lnTo>
                                <a:lnTo>
                                  <a:pt x="9171686" y="1759267"/>
                                </a:lnTo>
                                <a:lnTo>
                                  <a:pt x="9171686" y="1029017"/>
                                </a:lnTo>
                                <a:lnTo>
                                  <a:pt x="10425176" y="1029017"/>
                                </a:lnTo>
                                <a:lnTo>
                                  <a:pt x="10425176" y="1022667"/>
                                </a:lnTo>
                                <a:lnTo>
                                  <a:pt x="9171686" y="1022667"/>
                                </a:lnTo>
                                <a:lnTo>
                                  <a:pt x="9171686" y="0"/>
                                </a:lnTo>
                                <a:lnTo>
                                  <a:pt x="9165336" y="0"/>
                                </a:lnTo>
                                <a:lnTo>
                                  <a:pt x="9165336" y="1022667"/>
                                </a:lnTo>
                                <a:lnTo>
                                  <a:pt x="9165336" y="1029017"/>
                                </a:lnTo>
                                <a:lnTo>
                                  <a:pt x="9165336" y="1759267"/>
                                </a:lnTo>
                                <a:lnTo>
                                  <a:pt x="8000746" y="1759267"/>
                                </a:lnTo>
                                <a:lnTo>
                                  <a:pt x="8000746" y="1029017"/>
                                </a:lnTo>
                                <a:lnTo>
                                  <a:pt x="9165336" y="1029017"/>
                                </a:lnTo>
                                <a:lnTo>
                                  <a:pt x="9165336" y="1022667"/>
                                </a:lnTo>
                                <a:lnTo>
                                  <a:pt x="8000746" y="1022667"/>
                                </a:lnTo>
                                <a:lnTo>
                                  <a:pt x="8000746" y="0"/>
                                </a:lnTo>
                                <a:lnTo>
                                  <a:pt x="7994396" y="0"/>
                                </a:lnTo>
                                <a:lnTo>
                                  <a:pt x="7994396" y="1022667"/>
                                </a:lnTo>
                                <a:lnTo>
                                  <a:pt x="7994396" y="1029017"/>
                                </a:lnTo>
                                <a:lnTo>
                                  <a:pt x="7994396" y="1759267"/>
                                </a:lnTo>
                                <a:lnTo>
                                  <a:pt x="7994396" y="1765617"/>
                                </a:lnTo>
                                <a:lnTo>
                                  <a:pt x="8000746" y="1765617"/>
                                </a:lnTo>
                                <a:lnTo>
                                  <a:pt x="10873473" y="1765617"/>
                                </a:lnTo>
                                <a:lnTo>
                                  <a:pt x="10873473" y="1759267"/>
                                </a:lnTo>
                                <a:lnTo>
                                  <a:pt x="10431526" y="1759267"/>
                                </a:lnTo>
                                <a:lnTo>
                                  <a:pt x="10431526" y="1029017"/>
                                </a:lnTo>
                                <a:lnTo>
                                  <a:pt x="10873473" y="1029017"/>
                                </a:lnTo>
                                <a:lnTo>
                                  <a:pt x="10873473" y="1022667"/>
                                </a:lnTo>
                                <a:close/>
                              </a:path>
                              <a:path w="10880090" h="2640965">
                                <a:moveTo>
                                  <a:pt x="10879836" y="0"/>
                                </a:moveTo>
                                <a:lnTo>
                                  <a:pt x="10873486" y="0"/>
                                </a:lnTo>
                                <a:lnTo>
                                  <a:pt x="10873486" y="1022667"/>
                                </a:lnTo>
                                <a:lnTo>
                                  <a:pt x="10873486" y="1029017"/>
                                </a:lnTo>
                                <a:lnTo>
                                  <a:pt x="10873486" y="1759267"/>
                                </a:lnTo>
                                <a:lnTo>
                                  <a:pt x="10873486" y="1765617"/>
                                </a:lnTo>
                                <a:lnTo>
                                  <a:pt x="10879836" y="1765617"/>
                                </a:lnTo>
                                <a:lnTo>
                                  <a:pt x="10879836" y="1759267"/>
                                </a:lnTo>
                                <a:lnTo>
                                  <a:pt x="10879836" y="1029017"/>
                                </a:lnTo>
                                <a:lnTo>
                                  <a:pt x="10879836" y="1022667"/>
                                </a:lnTo>
                                <a:lnTo>
                                  <a:pt x="10879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0" y="2661297"/>
                            <a:ext cx="10880090" cy="2347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80090" h="2347595">
                                <a:moveTo>
                                  <a:pt x="2410714" y="875017"/>
                                </a:moveTo>
                                <a:lnTo>
                                  <a:pt x="372110" y="875017"/>
                                </a:lnTo>
                                <a:lnTo>
                                  <a:pt x="365760" y="875017"/>
                                </a:lnTo>
                                <a:lnTo>
                                  <a:pt x="365760" y="881367"/>
                                </a:lnTo>
                                <a:lnTo>
                                  <a:pt x="365760" y="2340851"/>
                                </a:lnTo>
                                <a:lnTo>
                                  <a:pt x="6350" y="2340851"/>
                                </a:lnTo>
                                <a:lnTo>
                                  <a:pt x="6350" y="881367"/>
                                </a:lnTo>
                                <a:lnTo>
                                  <a:pt x="365760" y="881367"/>
                                </a:lnTo>
                                <a:lnTo>
                                  <a:pt x="365760" y="875017"/>
                                </a:lnTo>
                                <a:lnTo>
                                  <a:pt x="6350" y="875017"/>
                                </a:lnTo>
                                <a:lnTo>
                                  <a:pt x="0" y="875017"/>
                                </a:lnTo>
                                <a:lnTo>
                                  <a:pt x="0" y="881367"/>
                                </a:lnTo>
                                <a:lnTo>
                                  <a:pt x="0" y="2340851"/>
                                </a:lnTo>
                                <a:lnTo>
                                  <a:pt x="0" y="2347201"/>
                                </a:lnTo>
                                <a:lnTo>
                                  <a:pt x="6350" y="2347201"/>
                                </a:lnTo>
                                <a:lnTo>
                                  <a:pt x="365760" y="2347201"/>
                                </a:lnTo>
                                <a:lnTo>
                                  <a:pt x="372110" y="2347201"/>
                                </a:lnTo>
                                <a:lnTo>
                                  <a:pt x="2410714" y="2347201"/>
                                </a:lnTo>
                                <a:lnTo>
                                  <a:pt x="2410714" y="2340851"/>
                                </a:lnTo>
                                <a:lnTo>
                                  <a:pt x="372110" y="2340851"/>
                                </a:lnTo>
                                <a:lnTo>
                                  <a:pt x="372110" y="881367"/>
                                </a:lnTo>
                                <a:lnTo>
                                  <a:pt x="2410714" y="881367"/>
                                </a:lnTo>
                                <a:lnTo>
                                  <a:pt x="2410714" y="875017"/>
                                </a:lnTo>
                                <a:close/>
                              </a:path>
                              <a:path w="10880090" h="2347595">
                                <a:moveTo>
                                  <a:pt x="4482084" y="875017"/>
                                </a:moveTo>
                                <a:lnTo>
                                  <a:pt x="3316224" y="875017"/>
                                </a:lnTo>
                                <a:lnTo>
                                  <a:pt x="3310001" y="875017"/>
                                </a:lnTo>
                                <a:lnTo>
                                  <a:pt x="3309874" y="875017"/>
                                </a:lnTo>
                                <a:lnTo>
                                  <a:pt x="3309874" y="881367"/>
                                </a:lnTo>
                                <a:lnTo>
                                  <a:pt x="3309874" y="2340851"/>
                                </a:lnTo>
                                <a:lnTo>
                                  <a:pt x="2417191" y="2340851"/>
                                </a:lnTo>
                                <a:lnTo>
                                  <a:pt x="2417191" y="881367"/>
                                </a:lnTo>
                                <a:lnTo>
                                  <a:pt x="3309874" y="881367"/>
                                </a:lnTo>
                                <a:lnTo>
                                  <a:pt x="3309874" y="875017"/>
                                </a:lnTo>
                                <a:lnTo>
                                  <a:pt x="2417191" y="875017"/>
                                </a:lnTo>
                                <a:lnTo>
                                  <a:pt x="2410841" y="875017"/>
                                </a:lnTo>
                                <a:lnTo>
                                  <a:pt x="2410841" y="881367"/>
                                </a:lnTo>
                                <a:lnTo>
                                  <a:pt x="2410841" y="2340851"/>
                                </a:lnTo>
                                <a:lnTo>
                                  <a:pt x="2410841" y="2347201"/>
                                </a:lnTo>
                                <a:lnTo>
                                  <a:pt x="2417191" y="2347201"/>
                                </a:lnTo>
                                <a:lnTo>
                                  <a:pt x="3309874" y="2347201"/>
                                </a:lnTo>
                                <a:lnTo>
                                  <a:pt x="3310001" y="2347201"/>
                                </a:lnTo>
                                <a:lnTo>
                                  <a:pt x="3316224" y="2347201"/>
                                </a:lnTo>
                                <a:lnTo>
                                  <a:pt x="4482084" y="2347201"/>
                                </a:lnTo>
                                <a:lnTo>
                                  <a:pt x="4482084" y="2340851"/>
                                </a:lnTo>
                                <a:lnTo>
                                  <a:pt x="3316224" y="2340851"/>
                                </a:lnTo>
                                <a:lnTo>
                                  <a:pt x="3316224" y="881367"/>
                                </a:lnTo>
                                <a:lnTo>
                                  <a:pt x="4482084" y="881367"/>
                                </a:lnTo>
                                <a:lnTo>
                                  <a:pt x="4482084" y="875017"/>
                                </a:lnTo>
                                <a:close/>
                              </a:path>
                              <a:path w="10880090" h="2347595">
                                <a:moveTo>
                                  <a:pt x="7994332" y="875017"/>
                                </a:moveTo>
                                <a:lnTo>
                                  <a:pt x="6740525" y="875017"/>
                                </a:lnTo>
                                <a:lnTo>
                                  <a:pt x="6734175" y="875017"/>
                                </a:lnTo>
                                <a:lnTo>
                                  <a:pt x="6734175" y="881367"/>
                                </a:lnTo>
                                <a:lnTo>
                                  <a:pt x="6734175" y="2340851"/>
                                </a:lnTo>
                                <a:lnTo>
                                  <a:pt x="5568315" y="2340851"/>
                                </a:lnTo>
                                <a:lnTo>
                                  <a:pt x="5568315" y="881367"/>
                                </a:lnTo>
                                <a:lnTo>
                                  <a:pt x="6734175" y="881367"/>
                                </a:lnTo>
                                <a:lnTo>
                                  <a:pt x="6734175" y="875017"/>
                                </a:lnTo>
                                <a:lnTo>
                                  <a:pt x="5568315" y="875017"/>
                                </a:lnTo>
                                <a:lnTo>
                                  <a:pt x="5562028" y="875017"/>
                                </a:lnTo>
                                <a:lnTo>
                                  <a:pt x="5561965" y="881367"/>
                                </a:lnTo>
                                <a:lnTo>
                                  <a:pt x="5561965" y="2340851"/>
                                </a:lnTo>
                                <a:lnTo>
                                  <a:pt x="4488561" y="2340851"/>
                                </a:lnTo>
                                <a:lnTo>
                                  <a:pt x="4488561" y="881367"/>
                                </a:lnTo>
                                <a:lnTo>
                                  <a:pt x="5561965" y="881367"/>
                                </a:lnTo>
                                <a:lnTo>
                                  <a:pt x="5561965" y="875017"/>
                                </a:lnTo>
                                <a:lnTo>
                                  <a:pt x="4488561" y="875017"/>
                                </a:lnTo>
                                <a:lnTo>
                                  <a:pt x="4482211" y="875017"/>
                                </a:lnTo>
                                <a:lnTo>
                                  <a:pt x="4482211" y="881367"/>
                                </a:lnTo>
                                <a:lnTo>
                                  <a:pt x="4482211" y="2340851"/>
                                </a:lnTo>
                                <a:lnTo>
                                  <a:pt x="4482211" y="2347201"/>
                                </a:lnTo>
                                <a:lnTo>
                                  <a:pt x="4488561" y="2347201"/>
                                </a:lnTo>
                                <a:lnTo>
                                  <a:pt x="7994332" y="2347201"/>
                                </a:lnTo>
                                <a:lnTo>
                                  <a:pt x="7994332" y="2340851"/>
                                </a:lnTo>
                                <a:lnTo>
                                  <a:pt x="6740525" y="2340851"/>
                                </a:lnTo>
                                <a:lnTo>
                                  <a:pt x="6740525" y="881367"/>
                                </a:lnTo>
                                <a:lnTo>
                                  <a:pt x="7994332" y="881367"/>
                                </a:lnTo>
                                <a:lnTo>
                                  <a:pt x="7994332" y="875017"/>
                                </a:lnTo>
                                <a:close/>
                              </a:path>
                              <a:path w="10880090" h="2347595">
                                <a:moveTo>
                                  <a:pt x="10873473" y="875017"/>
                                </a:moveTo>
                                <a:lnTo>
                                  <a:pt x="10431526" y="875017"/>
                                </a:lnTo>
                                <a:lnTo>
                                  <a:pt x="10431526" y="0"/>
                                </a:lnTo>
                                <a:lnTo>
                                  <a:pt x="10425176" y="0"/>
                                </a:lnTo>
                                <a:lnTo>
                                  <a:pt x="10425176" y="875017"/>
                                </a:lnTo>
                                <a:lnTo>
                                  <a:pt x="10425176" y="881367"/>
                                </a:lnTo>
                                <a:lnTo>
                                  <a:pt x="10425176" y="2340851"/>
                                </a:lnTo>
                                <a:lnTo>
                                  <a:pt x="9171686" y="2340851"/>
                                </a:lnTo>
                                <a:lnTo>
                                  <a:pt x="9171686" y="881367"/>
                                </a:lnTo>
                                <a:lnTo>
                                  <a:pt x="10425176" y="881367"/>
                                </a:lnTo>
                                <a:lnTo>
                                  <a:pt x="10425176" y="875017"/>
                                </a:lnTo>
                                <a:lnTo>
                                  <a:pt x="9171686" y="875017"/>
                                </a:lnTo>
                                <a:lnTo>
                                  <a:pt x="9171686" y="0"/>
                                </a:lnTo>
                                <a:lnTo>
                                  <a:pt x="9165336" y="0"/>
                                </a:lnTo>
                                <a:lnTo>
                                  <a:pt x="9165336" y="875017"/>
                                </a:lnTo>
                                <a:lnTo>
                                  <a:pt x="9165336" y="881367"/>
                                </a:lnTo>
                                <a:lnTo>
                                  <a:pt x="9165336" y="2340851"/>
                                </a:lnTo>
                                <a:lnTo>
                                  <a:pt x="8000746" y="2340851"/>
                                </a:lnTo>
                                <a:lnTo>
                                  <a:pt x="8000746" y="881367"/>
                                </a:lnTo>
                                <a:lnTo>
                                  <a:pt x="9165336" y="881367"/>
                                </a:lnTo>
                                <a:lnTo>
                                  <a:pt x="9165336" y="875017"/>
                                </a:lnTo>
                                <a:lnTo>
                                  <a:pt x="8000746" y="875017"/>
                                </a:lnTo>
                                <a:lnTo>
                                  <a:pt x="8000746" y="0"/>
                                </a:lnTo>
                                <a:lnTo>
                                  <a:pt x="7994396" y="0"/>
                                </a:lnTo>
                                <a:lnTo>
                                  <a:pt x="7994396" y="875017"/>
                                </a:lnTo>
                                <a:lnTo>
                                  <a:pt x="7994396" y="881367"/>
                                </a:lnTo>
                                <a:lnTo>
                                  <a:pt x="7994396" y="2340851"/>
                                </a:lnTo>
                                <a:lnTo>
                                  <a:pt x="7994396" y="2347201"/>
                                </a:lnTo>
                                <a:lnTo>
                                  <a:pt x="8000746" y="2347201"/>
                                </a:lnTo>
                                <a:lnTo>
                                  <a:pt x="10873473" y="2347201"/>
                                </a:lnTo>
                                <a:lnTo>
                                  <a:pt x="10873473" y="2340851"/>
                                </a:lnTo>
                                <a:lnTo>
                                  <a:pt x="10431526" y="2340851"/>
                                </a:lnTo>
                                <a:lnTo>
                                  <a:pt x="10431526" y="881367"/>
                                </a:lnTo>
                                <a:lnTo>
                                  <a:pt x="10873473" y="881367"/>
                                </a:lnTo>
                                <a:lnTo>
                                  <a:pt x="10873473" y="875017"/>
                                </a:lnTo>
                                <a:close/>
                              </a:path>
                              <a:path w="10880090" h="2347595">
                                <a:moveTo>
                                  <a:pt x="10879836" y="0"/>
                                </a:moveTo>
                                <a:lnTo>
                                  <a:pt x="10873486" y="0"/>
                                </a:lnTo>
                                <a:lnTo>
                                  <a:pt x="10873486" y="875017"/>
                                </a:lnTo>
                                <a:lnTo>
                                  <a:pt x="10873486" y="881367"/>
                                </a:lnTo>
                                <a:lnTo>
                                  <a:pt x="10873486" y="2340851"/>
                                </a:lnTo>
                                <a:lnTo>
                                  <a:pt x="10873486" y="2347201"/>
                                </a:lnTo>
                                <a:lnTo>
                                  <a:pt x="10879836" y="2347201"/>
                                </a:lnTo>
                                <a:lnTo>
                                  <a:pt x="10879836" y="2340851"/>
                                </a:lnTo>
                                <a:lnTo>
                                  <a:pt x="10879836" y="881367"/>
                                </a:lnTo>
                                <a:lnTo>
                                  <a:pt x="10879836" y="875017"/>
                                </a:lnTo>
                                <a:lnTo>
                                  <a:pt x="108798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9B4004" id="Group 2" o:spid="_x0000_s1026" style="position:absolute;margin-left:36.4pt;margin-top:-12pt;width:856.7pt;height:394.4pt;z-index:-251657216;mso-wrap-distance-left:0;mso-wrap-distance-right:0;mso-position-horizontal-relative:page" coordsize="108800,500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">
                <v:shape id="Graphic 3" o:spid="_x0000_s1027" style="position:absolute;left:25292;top:14312;width:39941;height:28017;visibility:visible;mso-wrap-style:square;v-text-anchor:top" coordsize="3994150,280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" path="m,41909l3301,25526,12318,12318,25653,3301,41909,,638810,r16255,3301l668401,12318r9016,13208l680719,41909r,167641l677417,225805r-9016,13335l655065,248157r-16255,3302l41909,251459,25653,248157,12318,239140,3301,225805,,209550,,41909xem998854,933322r727710,l1726564,700277r-727710,l998854,933322xem3313429,2591816r3302,-16384l3325749,2562224r13335,-9017l3355340,2549905r596900,l3968495,2553207r13336,9017l3990847,2575432r3302,16384l3994149,2759455r-3302,16383l3981831,2789047r-13336,9016l3952240,2801366r-596900,l3339084,2798063r-13335,-9016l3316731,2775838r-3302,-16383l3313429,2591816xe" filled="f" strokeweight="2pt">
                  <v:path arrowok="t"/>
                </v:shape>
                <v:shape id="Graphic 4" o:spid="_x0000_s1028" style="position:absolute;left:32131;top:15366;width:18561;height:14161;visibility:visible;mso-wrap-style:square;v-text-anchor:top" coordsize="1856105,141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" path="m685546,509143r-33020,635l652272,9906r-9525,l642747,5080r9525,l652272,2540r-1220,l651052,,,,,2540,,5080r,5080l642747,10160r254,499872l609346,510667r39624,75438l685546,509143xem1856105,1340739r-33655,-889l1822831,709549r-9525,l1813306,704850r9525,l1822831,702310r-1143,l1821688,699770r-781558,l1040130,702310r,2540l1040130,709930r773163,l1812925,1339596r-33020,-762l1816100,1415923r40005,-75184xe" fillcolor="black" stroked="f">
                  <v:path arrowok="t"/>
                </v:shape>
                <v:shape id="Graphic 5" o:spid="_x0000_s1029" style="position:absolute;left:46564;top:29583;width:7277;height:2330;visibility:visible;mso-wrap-style:square;v-text-anchor:top" coordsize="727710,233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" path="m,233045r727710,l727710,,,,,233045xe" filled="f" strokeweight="2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left:61182;top:38912;width:762;height:7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">
                  <v:imagedata r:id="rId10" o:title=""/>
                </v:shape>
                <v:shape id="Graphic 7" o:spid="_x0000_s1031" style="position:absolute;left:50126;top:33337;width:11488;height:5575;visibility:visible;mso-wrap-style:square;v-text-anchor:top" coordsize="1148715,557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" path="m1148334,2540r-966,l1147368,,,,,2540,,5080r,5080l1138669,10160r,547370l1148207,557530r,-547370l1138809,10160r,-5080l1148334,5080r,-2540xe" fillcolor="black" stroked="f">
                  <v:path arrowok="t"/>
                </v:shape>
                <v:shape id="Graphic 8" o:spid="_x0000_s1032" style="position:absolute;left:50120;top:31786;width:13;height:1620;visibility:visible;mso-wrap-style:square;v-text-anchor:top" coordsize="1270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" path="m,l,161925e" filled="f">
                  <v:path arrowok="t"/>
                </v:shape>
                <v:shape id="Graphic 9" o:spid="_x0000_s1033" style="position:absolute;width:108800;height:19183;visibility:visible;mso-wrap-style:square;v-text-anchor:top" coordsize="10880090,1918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" path="m6350,895667r-6350,l,1918335r6350,l6350,895667xem372110,895667r-6350,l365760,1918335r6350,l372110,895667xem2410714,l372110,r-6350,l365760,6350r,174244l365760,186944r,702310l6350,889254r,-702310l6350,180594r,-174244l365760,6350r,-6350l6350,,,,,895604r6350,l365760,895604r6350,l2410714,895604r,-6350l372110,889254r,-702310l372110,180594r,-174244l2410714,6350r,-6350xem10873473,r,l2410841,r,6286l2410841,895604r6350,l3309874,895604r127,l3316224,895604r1165860,l4482084,889254r-1165860,l3316224,186944r1165860,l4482084,180594r-1165860,l3310001,180594r-127,l3309874,186944r,702310l2417191,889254r,-702310l3309874,186944r,-6350l2417191,180594r,-174244l6734175,6350r,174244l6734175,186944r,702310l5568315,889254r,-702310l6734175,186944r,-6350l5568315,180594r-6287,l5561965,186944r,702310l4488561,889254r,-702310l5561965,186944r,-6350l4488561,180594r-6350,l4482211,186944r,702310l4482211,895604r6350,l7994332,895604r,-6350l6740525,889254r,-702310l7994332,186944r,-6350l6740525,180594r,-174244l10425176,6350r,174244l10425176,186944r,702310l9171686,889254r,-702310l10425176,186944r,-6350l9171686,180594r-6350,l9165336,186944r,702310l8000746,889254r,-702310l9165336,186944r,-6350l8000746,180594r-6350,l7994396,186944r,702310l7994396,895604r6350,l10873473,895604r,-6350l10431526,889254r,-702310l10431526,180594r,-174244l10873473,6350r,-6350xem10879836,r-6350,l10873486,6286r,174308l10873486,186944r,702310l10873486,895604r6350,l10879836,6286r,-6286xe" fillcolor="black" stroked="f">
                  <v:path arrowok="t"/>
                </v:shape>
                <v:shape id="Graphic 10" o:spid="_x0000_s1034" style="position:absolute;top:8956;width:108800;height:26410;visibility:visible;mso-wrap-style:square;v-text-anchor:top" coordsize="10880090,26409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" path="m6350,1765630r-6350,l,2640647r6350,l6350,1765630xem372110,1765630r-6350,l365760,2640647r6350,l372110,1765630xem2410714,1022667r-2038604,l372110,r-6350,l365760,1022667r,6350l365760,1759267r-359410,l6350,1029017r359410,l365760,1022667r-359410,l,1022667r,6350l,1759267r,6350l6350,1765617r359410,l372110,1765617r2038604,l2410714,1759267r-2038604,l372110,1029017r2038604,l2410714,1022667xem2417191,1765630r-6350,l2410841,2640647r6350,l2417191,1765630xem3316224,1765630r-6350,l3309874,2640647r6350,l3316224,1765630xem4482084,1022667r-1165860,l3316224,r-6350,l3309874,1022667r,6350l3309874,1759267r-892683,l2417191,1029017r892683,l3309874,1022667r-892683,l2417191,r-6350,l2410841,1022667r,6350l2410841,1759267r,6350l2417191,1765617r892683,l3310001,1765617r6223,l4482084,1765617r,-6350l3316224,1759267r,-730250l4482084,1029017r,-6350xem4488561,1765630r-6350,l4482211,2640647r6350,l4488561,1765630xem5568315,1765630r-6350,l5561965,2640647r6350,l5568315,1765630xem6740525,1765630r-6350,l6734175,2640647r6350,l6740525,1765630xem7994332,1022667r-1253807,l6740525,r-6350,l6734175,1022667r,6350l6734175,1759267r-1165860,l5568315,1029017r1165860,l6734175,1022667r-1165860,l5568315,r-6350,l5561965,1022667r,6350l5561965,1759267r-1073404,l4488561,1029017r1073404,l5561965,1022667r-1073404,l4488561,r-6350,l4482211,1022667r,6350l4482211,1759267r,6350l4488561,1765617r3505771,l7994332,1759267r-1253807,l6740525,1029017r1253807,l7994332,1022667xem8000746,1765630r-6350,l7994396,2640647r6350,l8000746,1765630xem10873473,1022667r-441947,l10431526,r-6350,l10425176,1022667r,6350l10425176,1759267r-1253490,l9171686,1029017r1253490,l10425176,1022667r-1253490,l9171686,r-6350,l9165336,1022667r,6350l9165336,1759267r-1164590,l8000746,1029017r1164590,l9165336,1022667r-1164590,l8000746,r-6350,l7994396,1022667r,6350l7994396,1759267r,6350l8000746,1765617r2872727,l10873473,1759267r-441947,l10431526,1029017r441947,l10873473,1022667xem10879836,r-6350,l10873486,1022667r,6350l10873486,1759267r,6350l10879836,1765617r,-6350l10879836,1029017r,-6350l10879836,xe" fillcolor="black" stroked="f">
                  <v:path arrowok="t"/>
                </v:shape>
                <v:shape id="Graphic 11" o:spid="_x0000_s1035" style="position:absolute;top:26612;width:108800;height:23476;visibility:visible;mso-wrap-style:square;v-text-anchor:top" coordsize="10880090,2347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" path="m2410714,875017r-2038604,l365760,875017r,6350l365760,2340851r-359410,l6350,881367r359410,l365760,875017r-359410,l,875017r,6350l,2340851r,6350l6350,2347201r359410,l372110,2347201r2038604,l2410714,2340851r-2038604,l372110,881367r2038604,l2410714,875017xem4482084,875017r-1165860,l3310001,875017r-127,l3309874,881367r,1459484l2417191,2340851r,-1459484l3309874,881367r,-6350l2417191,875017r-6350,l2410841,881367r,1459484l2410841,2347201r6350,l3309874,2347201r127,l3316224,2347201r1165860,l4482084,2340851r-1165860,l3316224,881367r1165860,l4482084,875017xem7994332,875017r-1253807,l6734175,875017r,6350l6734175,2340851r-1165860,l5568315,881367r1165860,l6734175,875017r-1165860,l5562028,875017r-63,6350l5561965,2340851r-1073404,l4488561,881367r1073404,l5561965,875017r-1073404,l4482211,875017r,6350l4482211,2340851r,6350l4488561,2347201r3505771,l7994332,2340851r-1253807,l6740525,881367r1253807,l7994332,875017xem10873473,875017r-441947,l10431526,r-6350,l10425176,875017r,6350l10425176,2340851r-1253490,l9171686,881367r1253490,l10425176,875017r-1253490,l9171686,r-6350,l9165336,875017r,6350l9165336,2340851r-1164590,l8000746,881367r1164590,l9165336,875017r-1164590,l8000746,r-6350,l7994396,875017r,6350l7994396,2340851r,6350l8000746,2347201r2872727,l10873473,2340851r-441947,l10431526,881367r441947,l10873473,875017xem10879836,r-6350,l10873486,875017r,6350l10873486,2340851r,6350l10879836,2347201r,-6350l10879836,881367r,-6350l10879836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t>Unit</w:t>
      </w:r>
      <w:r>
        <w:rPr>
          <w:spacing w:val="-2"/>
        </w:rPr>
        <w:t xml:space="preserve"> Kerja</w:t>
      </w:r>
    </w:p>
    <w:p w14:paraId="38FC5FFB" w14:textId="77777777" w:rsidR="00F25D71" w:rsidRDefault="00000000">
      <w:pPr>
        <w:pStyle w:val="BodyText"/>
        <w:spacing w:before="179"/>
      </w:pPr>
      <w:r>
        <w:br w:type="column"/>
      </w:r>
    </w:p>
    <w:p w14:paraId="44FAF5FA" w14:textId="77777777" w:rsidR="00F25D71" w:rsidRDefault="00000000">
      <w:pPr>
        <w:pStyle w:val="BodyText"/>
        <w:spacing w:before="1"/>
        <w:ind w:left="137"/>
      </w:pPr>
      <w:r>
        <w:rPr>
          <w:spacing w:val="-2"/>
        </w:rPr>
        <w:t>Pemohon</w:t>
      </w:r>
    </w:p>
    <w:p w14:paraId="6ABB50D5" w14:textId="77777777" w:rsidR="00F25D71" w:rsidRDefault="00000000">
      <w:pPr>
        <w:pStyle w:val="BodyText"/>
        <w:spacing w:before="179"/>
      </w:pPr>
      <w:r>
        <w:br w:type="column"/>
      </w:r>
    </w:p>
    <w:p w14:paraId="2F18F37E" w14:textId="77777777" w:rsidR="00F25D71" w:rsidRDefault="00000000">
      <w:pPr>
        <w:pStyle w:val="BodyText"/>
        <w:spacing w:before="1"/>
        <w:ind w:left="137"/>
      </w:pPr>
      <w:r>
        <w:rPr>
          <w:spacing w:val="-2"/>
        </w:rPr>
        <w:t>Kelengkapan</w:t>
      </w:r>
    </w:p>
    <w:p w14:paraId="6B41E2C4" w14:textId="77777777" w:rsidR="00F25D71" w:rsidRDefault="00000000">
      <w:pPr>
        <w:pStyle w:val="Heading1"/>
        <w:spacing w:before="94"/>
      </w:pPr>
      <w:r>
        <w:rPr>
          <w:b w:val="0"/>
        </w:rPr>
        <w:br w:type="column"/>
      </w:r>
      <w:r>
        <w:rPr>
          <w:spacing w:val="-4"/>
        </w:rPr>
        <w:t>MUTU</w:t>
      </w:r>
      <w:r>
        <w:rPr>
          <w:spacing w:val="-7"/>
        </w:rPr>
        <w:t xml:space="preserve"> </w:t>
      </w:r>
      <w:r>
        <w:rPr>
          <w:spacing w:val="-4"/>
        </w:rPr>
        <w:t>BAKU</w:t>
      </w:r>
    </w:p>
    <w:p w14:paraId="59A569AB" w14:textId="77777777" w:rsidR="00F25D71" w:rsidRDefault="00000000">
      <w:pPr>
        <w:pStyle w:val="BodyText"/>
        <w:spacing w:before="86"/>
        <w:ind w:left="331"/>
      </w:pPr>
      <w:r>
        <w:rPr>
          <w:spacing w:val="-2"/>
        </w:rPr>
        <w:t>Waktu</w:t>
      </w:r>
    </w:p>
    <w:p w14:paraId="39D3B7B0" w14:textId="77777777" w:rsidR="00F25D71" w:rsidRDefault="00000000">
      <w:pPr>
        <w:pStyle w:val="BodyText"/>
        <w:spacing w:before="179"/>
      </w:pPr>
      <w:r>
        <w:br w:type="column"/>
      </w:r>
    </w:p>
    <w:p w14:paraId="0A3AAA5D" w14:textId="77777777" w:rsidR="00F25D71" w:rsidRDefault="00000000">
      <w:pPr>
        <w:pStyle w:val="BodyText"/>
        <w:spacing w:before="1"/>
        <w:ind w:left="137"/>
      </w:pPr>
      <w:r>
        <w:rPr>
          <w:spacing w:val="-2"/>
        </w:rPr>
        <w:t>Output</w:t>
      </w:r>
    </w:p>
    <w:p w14:paraId="07A679F2" w14:textId="77777777" w:rsidR="00F25D71" w:rsidRDefault="00000000">
      <w:pPr>
        <w:pStyle w:val="BodyText"/>
      </w:pPr>
      <w:r>
        <w:br w:type="column"/>
      </w:r>
    </w:p>
    <w:p w14:paraId="18A0E952" w14:textId="77777777" w:rsidR="00F25D71" w:rsidRDefault="00F25D71">
      <w:pPr>
        <w:pStyle w:val="BodyText"/>
        <w:spacing w:before="179"/>
      </w:pPr>
    </w:p>
    <w:p w14:paraId="7023AF4D" w14:textId="77777777" w:rsidR="00F25D71" w:rsidRDefault="00000000">
      <w:pPr>
        <w:pStyle w:val="Heading1"/>
      </w:pPr>
      <w:r>
        <w:rPr>
          <w:spacing w:val="-5"/>
        </w:rPr>
        <w:t>KET</w:t>
      </w:r>
    </w:p>
    <w:p w14:paraId="240905E0" w14:textId="77777777" w:rsidR="00F25D71" w:rsidRDefault="00F25D71">
      <w:pPr>
        <w:pStyle w:val="Heading1"/>
        <w:sectPr w:rsidR="00F25D71">
          <w:type w:val="continuous"/>
          <w:pgSz w:w="18710" w:h="12240" w:orient="landscape"/>
          <w:pgMar w:top="680" w:right="850" w:bottom="280" w:left="708" w:header="720" w:footer="720" w:gutter="0"/>
          <w:cols w:num="9" w:space="720" w:equalWidth="0">
            <w:col w:w="2649" w:space="1292"/>
            <w:col w:w="1091" w:space="523"/>
            <w:col w:w="1085" w:space="37"/>
            <w:col w:w="1654" w:space="728"/>
            <w:col w:w="1035" w:space="693"/>
            <w:col w:w="1347" w:space="732"/>
            <w:col w:w="1357" w:space="731"/>
            <w:col w:w="780" w:space="784"/>
            <w:col w:w="634"/>
          </w:cols>
        </w:sectPr>
      </w:pPr>
    </w:p>
    <w:p w14:paraId="0933213E" w14:textId="77777777" w:rsidR="00F25D71" w:rsidRDefault="00F25D71">
      <w:pPr>
        <w:pStyle w:val="BodyText"/>
        <w:rPr>
          <w:rFonts w:ascii="Arial"/>
          <w:b/>
        </w:rPr>
      </w:pPr>
    </w:p>
    <w:p w14:paraId="098F0A37" w14:textId="77777777" w:rsidR="00F25D71" w:rsidRDefault="00F25D71">
      <w:pPr>
        <w:pStyle w:val="BodyText"/>
        <w:spacing w:before="62"/>
        <w:rPr>
          <w:rFonts w:ascii="Arial"/>
          <w:b/>
        </w:rPr>
      </w:pPr>
    </w:p>
    <w:p w14:paraId="4F87866B" w14:textId="318FD631" w:rsidR="00F25D71" w:rsidRDefault="00000000">
      <w:pPr>
        <w:pStyle w:val="ListParagraph"/>
        <w:numPr>
          <w:ilvl w:val="0"/>
          <w:numId w:val="4"/>
        </w:numPr>
        <w:tabs>
          <w:tab w:val="left" w:pos="716"/>
        </w:tabs>
        <w:ind w:right="78"/>
        <w:rPr>
          <w:sz w:val="20"/>
        </w:rPr>
      </w:pPr>
      <w:r>
        <w:rPr>
          <w:sz w:val="20"/>
        </w:rPr>
        <w:t>Melakukan</w:t>
      </w:r>
      <w:r>
        <w:rPr>
          <w:spacing w:val="-14"/>
          <w:sz w:val="20"/>
        </w:rPr>
        <w:t xml:space="preserve"> </w:t>
      </w:r>
      <w:r>
        <w:rPr>
          <w:sz w:val="20"/>
        </w:rPr>
        <w:t>kajian</w:t>
      </w:r>
      <w:r>
        <w:rPr>
          <w:spacing w:val="-14"/>
          <w:sz w:val="20"/>
        </w:rPr>
        <w:t xml:space="preserve"> </w:t>
      </w:r>
      <w:r>
        <w:rPr>
          <w:sz w:val="20"/>
        </w:rPr>
        <w:t>atas</w:t>
      </w:r>
      <w:r>
        <w:rPr>
          <w:spacing w:val="-14"/>
          <w:sz w:val="20"/>
        </w:rPr>
        <w:t xml:space="preserve"> </w:t>
      </w:r>
      <w:r>
        <w:rPr>
          <w:sz w:val="20"/>
        </w:rPr>
        <w:t>informasi</w:t>
      </w:r>
      <w:r>
        <w:rPr>
          <w:spacing w:val="-14"/>
          <w:sz w:val="20"/>
        </w:rPr>
        <w:t xml:space="preserve"> </w:t>
      </w:r>
      <w:r>
        <w:rPr>
          <w:sz w:val="20"/>
        </w:rPr>
        <w:t xml:space="preserve">/ dokumen yang tidak termasuk dalam DIP dengan melibatkan seluruh unit kerja Perangkat </w:t>
      </w:r>
      <w:r>
        <w:rPr>
          <w:spacing w:val="-2"/>
          <w:sz w:val="20"/>
        </w:rPr>
        <w:t>Daerah</w:t>
      </w:r>
    </w:p>
    <w:p w14:paraId="1D3C97AE" w14:textId="77777777" w:rsidR="00F25D71" w:rsidRDefault="00F25D71">
      <w:pPr>
        <w:pStyle w:val="BodyText"/>
      </w:pPr>
    </w:p>
    <w:p w14:paraId="3893BBC3" w14:textId="77777777" w:rsidR="00F25D71" w:rsidRDefault="00F25D71">
      <w:pPr>
        <w:pStyle w:val="BodyText"/>
        <w:spacing w:before="2"/>
      </w:pPr>
    </w:p>
    <w:p w14:paraId="1697019B" w14:textId="77777777" w:rsidR="00F25D71" w:rsidRDefault="00000000">
      <w:pPr>
        <w:pStyle w:val="ListParagraph"/>
        <w:numPr>
          <w:ilvl w:val="0"/>
          <w:numId w:val="4"/>
        </w:numPr>
        <w:tabs>
          <w:tab w:val="left" w:pos="716"/>
        </w:tabs>
        <w:spacing w:line="237" w:lineRule="auto"/>
        <w:rPr>
          <w:sz w:val="20"/>
        </w:rPr>
      </w:pPr>
      <w:r>
        <w:rPr>
          <w:sz w:val="20"/>
        </w:rPr>
        <w:t>Memberikan pertimbangan atas informasi / dokumen yang dimaksud yang bersifat rahasia berdasarkan</w:t>
      </w:r>
      <w:r>
        <w:rPr>
          <w:spacing w:val="-14"/>
          <w:sz w:val="20"/>
        </w:rPr>
        <w:t xml:space="preserve"> </w:t>
      </w:r>
      <w:r>
        <w:rPr>
          <w:sz w:val="20"/>
        </w:rPr>
        <w:t>peraturan</w:t>
      </w:r>
      <w:r>
        <w:rPr>
          <w:spacing w:val="-14"/>
          <w:sz w:val="20"/>
        </w:rPr>
        <w:t xml:space="preserve"> </w:t>
      </w:r>
      <w:r>
        <w:rPr>
          <w:sz w:val="20"/>
        </w:rPr>
        <w:t>kepatutan dan kepentingan umum.</w:t>
      </w:r>
    </w:p>
    <w:p w14:paraId="3A256203" w14:textId="77777777" w:rsidR="00F25D71" w:rsidRDefault="00000000">
      <w:pPr>
        <w:pStyle w:val="ListParagraph"/>
        <w:numPr>
          <w:ilvl w:val="0"/>
          <w:numId w:val="4"/>
        </w:numPr>
        <w:tabs>
          <w:tab w:val="left" w:pos="716"/>
        </w:tabs>
        <w:spacing w:before="14" w:line="235" w:lineRule="auto"/>
        <w:ind w:right="194"/>
        <w:rPr>
          <w:sz w:val="20"/>
        </w:rPr>
      </w:pPr>
      <w:r>
        <w:rPr>
          <w:sz w:val="20"/>
        </w:rPr>
        <w:t>Menyerahkan informasi / dokumen yang dimaksud, jika status informasi / dokumen dinyatakan</w:t>
      </w:r>
      <w:r>
        <w:rPr>
          <w:spacing w:val="-13"/>
          <w:sz w:val="20"/>
        </w:rPr>
        <w:t xml:space="preserve"> </w:t>
      </w:r>
      <w:r>
        <w:rPr>
          <w:sz w:val="20"/>
        </w:rPr>
        <w:t>rahasia,</w:t>
      </w:r>
      <w:r>
        <w:rPr>
          <w:spacing w:val="-13"/>
          <w:sz w:val="20"/>
        </w:rPr>
        <w:t xml:space="preserve"> </w:t>
      </w:r>
      <w:r>
        <w:rPr>
          <w:sz w:val="20"/>
        </w:rPr>
        <w:t>maka</w:t>
      </w:r>
      <w:r>
        <w:rPr>
          <w:spacing w:val="-12"/>
          <w:sz w:val="20"/>
        </w:rPr>
        <w:t xml:space="preserve"> </w:t>
      </w:r>
      <w:r>
        <w:rPr>
          <w:sz w:val="20"/>
        </w:rPr>
        <w:t>PPID membuat surat penolakan kepada pemohon informasi.</w:t>
      </w:r>
    </w:p>
    <w:p w14:paraId="472DEA9A" w14:textId="77777777" w:rsidR="00F25D71" w:rsidRDefault="00000000">
      <w:pPr>
        <w:pStyle w:val="ListParagraph"/>
        <w:numPr>
          <w:ilvl w:val="0"/>
          <w:numId w:val="4"/>
        </w:numPr>
        <w:tabs>
          <w:tab w:val="left" w:pos="716"/>
        </w:tabs>
        <w:spacing w:before="22"/>
        <w:ind w:right="236"/>
        <w:rPr>
          <w:sz w:val="20"/>
        </w:rPr>
      </w:pPr>
      <w:r>
        <w:rPr>
          <w:sz w:val="20"/>
        </w:rPr>
        <w:t>Menandatangani tanda bukti penerimaan atau memberikan surat penolakan kepada pemohon</w:t>
      </w:r>
      <w:r>
        <w:rPr>
          <w:spacing w:val="-9"/>
          <w:sz w:val="20"/>
        </w:rPr>
        <w:t xml:space="preserve"> </w:t>
      </w:r>
      <w:r>
        <w:rPr>
          <w:sz w:val="20"/>
        </w:rPr>
        <w:t>jika</w:t>
      </w:r>
      <w:r>
        <w:rPr>
          <w:spacing w:val="-9"/>
          <w:sz w:val="20"/>
        </w:rPr>
        <w:t xml:space="preserve"> </w:t>
      </w:r>
      <w:r>
        <w:rPr>
          <w:sz w:val="20"/>
        </w:rPr>
        <w:t>status</w:t>
      </w:r>
      <w:r>
        <w:rPr>
          <w:spacing w:val="-9"/>
          <w:sz w:val="20"/>
        </w:rPr>
        <w:t xml:space="preserve"> </w:t>
      </w:r>
      <w:r>
        <w:rPr>
          <w:sz w:val="20"/>
        </w:rPr>
        <w:t>informasi</w:t>
      </w:r>
      <w:r>
        <w:rPr>
          <w:spacing w:val="-9"/>
          <w:sz w:val="20"/>
        </w:rPr>
        <w:t xml:space="preserve"> </w:t>
      </w:r>
      <w:r>
        <w:rPr>
          <w:sz w:val="20"/>
        </w:rPr>
        <w:t>/ dokumen dinyatakan rahasia</w:t>
      </w:r>
    </w:p>
    <w:p w14:paraId="478DE3CC" w14:textId="77777777" w:rsidR="00F25D71" w:rsidRDefault="00000000">
      <w:pPr>
        <w:pStyle w:val="BodyText"/>
        <w:spacing w:line="288" w:lineRule="auto"/>
        <w:ind w:left="340" w:right="38" w:hanging="24"/>
      </w:pPr>
      <w:r>
        <w:br w:type="column"/>
      </w:r>
      <w:r>
        <w:t>Informasi</w:t>
      </w:r>
      <w:r>
        <w:rPr>
          <w:spacing w:val="-14"/>
        </w:rPr>
        <w:t xml:space="preserve"> </w:t>
      </w:r>
      <w:r>
        <w:t xml:space="preserve">dan </w:t>
      </w:r>
      <w:r>
        <w:rPr>
          <w:spacing w:val="-2"/>
        </w:rPr>
        <w:t>Dokumentasi</w:t>
      </w:r>
    </w:p>
    <w:p w14:paraId="2968D863" w14:textId="77777777" w:rsidR="00F25D71" w:rsidRDefault="00000000">
      <w:pPr>
        <w:pStyle w:val="BodyText"/>
      </w:pPr>
      <w:r>
        <w:br w:type="column"/>
      </w:r>
    </w:p>
    <w:p w14:paraId="3642082F" w14:textId="77777777" w:rsidR="00F25D71" w:rsidRDefault="00F25D71">
      <w:pPr>
        <w:pStyle w:val="BodyText"/>
        <w:spacing w:before="72"/>
      </w:pPr>
    </w:p>
    <w:p w14:paraId="1E40D216" w14:textId="77777777" w:rsidR="00F25D71" w:rsidRDefault="00000000">
      <w:pPr>
        <w:pStyle w:val="BodyText"/>
        <w:ind w:left="315"/>
      </w:pPr>
      <w:r>
        <w:rPr>
          <w:spacing w:val="-2"/>
        </w:rPr>
        <w:t xml:space="preserve">Berkas permohonan </w:t>
      </w:r>
      <w:r>
        <w:t xml:space="preserve">informasi / dokumen dari </w:t>
      </w:r>
      <w:r>
        <w:rPr>
          <w:spacing w:val="-2"/>
        </w:rPr>
        <w:t>pemohon</w:t>
      </w:r>
      <w:r>
        <w:rPr>
          <w:spacing w:val="-13"/>
        </w:rPr>
        <w:t xml:space="preserve"> </w:t>
      </w:r>
      <w:r>
        <w:rPr>
          <w:spacing w:val="-2"/>
        </w:rPr>
        <w:t>informasi</w:t>
      </w:r>
    </w:p>
    <w:p w14:paraId="37C855C2" w14:textId="77777777" w:rsidR="00F25D71" w:rsidRDefault="00F25D71">
      <w:pPr>
        <w:pStyle w:val="BodyText"/>
      </w:pPr>
    </w:p>
    <w:p w14:paraId="1B8EBD0F" w14:textId="77777777" w:rsidR="00F25D71" w:rsidRDefault="00F25D71">
      <w:pPr>
        <w:pStyle w:val="BodyText"/>
        <w:spacing w:before="10"/>
      </w:pPr>
    </w:p>
    <w:p w14:paraId="4DF7AA29" w14:textId="77777777" w:rsidR="00F25D71" w:rsidRDefault="00000000">
      <w:pPr>
        <w:pStyle w:val="BodyText"/>
        <w:spacing w:line="242" w:lineRule="auto"/>
        <w:ind w:left="315"/>
      </w:pPr>
      <w:r>
        <w:rPr>
          <w:spacing w:val="-2"/>
        </w:rPr>
        <w:t>Dasar</w:t>
      </w:r>
      <w:r>
        <w:rPr>
          <w:spacing w:val="-14"/>
        </w:rPr>
        <w:t xml:space="preserve"> </w:t>
      </w:r>
      <w:r>
        <w:rPr>
          <w:spacing w:val="-2"/>
        </w:rPr>
        <w:t>hukum</w:t>
      </w:r>
      <w:r>
        <w:rPr>
          <w:spacing w:val="-14"/>
        </w:rPr>
        <w:t xml:space="preserve"> </w:t>
      </w:r>
      <w:r>
        <w:rPr>
          <w:spacing w:val="-2"/>
        </w:rPr>
        <w:t>:</w:t>
      </w:r>
      <w:r>
        <w:rPr>
          <w:spacing w:val="-12"/>
        </w:rPr>
        <w:t xml:space="preserve"> </w:t>
      </w:r>
      <w:r>
        <w:rPr>
          <w:spacing w:val="-2"/>
        </w:rPr>
        <w:t xml:space="preserve">UU </w:t>
      </w:r>
      <w:r>
        <w:t>No. 14 Thn 2008</w:t>
      </w:r>
    </w:p>
    <w:p w14:paraId="3147CC33" w14:textId="77777777" w:rsidR="00F25D71" w:rsidRDefault="00000000">
      <w:pPr>
        <w:pStyle w:val="BodyText"/>
        <w:spacing w:line="242" w:lineRule="auto"/>
        <w:ind w:left="315" w:right="287"/>
      </w:pPr>
      <w:r>
        <w:t>dan</w:t>
      </w:r>
      <w:r>
        <w:rPr>
          <w:spacing w:val="-14"/>
        </w:rPr>
        <w:t xml:space="preserve"> </w:t>
      </w:r>
      <w:r>
        <w:t>PerKI</w:t>
      </w:r>
      <w:r>
        <w:rPr>
          <w:spacing w:val="-14"/>
        </w:rPr>
        <w:t xml:space="preserve"> </w:t>
      </w:r>
      <w:r>
        <w:t>No.</w:t>
      </w:r>
      <w:r>
        <w:rPr>
          <w:spacing w:val="-14"/>
        </w:rPr>
        <w:t xml:space="preserve"> </w:t>
      </w:r>
      <w:r>
        <w:t>1 Thn 2010</w:t>
      </w:r>
    </w:p>
    <w:p w14:paraId="2A718A2F" w14:textId="77777777" w:rsidR="00F25D71" w:rsidRDefault="00F25D71">
      <w:pPr>
        <w:pStyle w:val="BodyText"/>
        <w:spacing w:before="1"/>
      </w:pPr>
    </w:p>
    <w:p w14:paraId="60CEF5C1" w14:textId="77777777" w:rsidR="00F25D71" w:rsidRDefault="00000000">
      <w:pPr>
        <w:pStyle w:val="BodyText"/>
        <w:ind w:left="315"/>
      </w:pPr>
      <w:r>
        <w:t xml:space="preserve">Informasi / dokumen yang </w:t>
      </w:r>
      <w:r>
        <w:rPr>
          <w:spacing w:val="-2"/>
        </w:rPr>
        <w:t>telah</w:t>
      </w:r>
      <w:r>
        <w:rPr>
          <w:spacing w:val="-15"/>
        </w:rPr>
        <w:t xml:space="preserve"> </w:t>
      </w:r>
      <w:r>
        <w:rPr>
          <w:spacing w:val="-2"/>
        </w:rPr>
        <w:t xml:space="preserve">dinyatakan </w:t>
      </w:r>
      <w:r>
        <w:t xml:space="preserve">terbuka untuk </w:t>
      </w:r>
      <w:r>
        <w:rPr>
          <w:spacing w:val="-2"/>
        </w:rPr>
        <w:t>publik</w:t>
      </w:r>
    </w:p>
    <w:p w14:paraId="7EB6CE4B" w14:textId="77777777" w:rsidR="00F25D71" w:rsidRDefault="00F25D71">
      <w:pPr>
        <w:pStyle w:val="BodyText"/>
        <w:spacing w:before="8"/>
      </w:pPr>
    </w:p>
    <w:p w14:paraId="461503A3" w14:textId="77777777" w:rsidR="00F25D71" w:rsidRDefault="00000000">
      <w:pPr>
        <w:pStyle w:val="BodyText"/>
        <w:ind w:left="315"/>
      </w:pPr>
      <w:r>
        <w:t xml:space="preserve">Informasi / dokumen yang diminta oleh </w:t>
      </w:r>
      <w:r>
        <w:rPr>
          <w:spacing w:val="-2"/>
        </w:rPr>
        <w:t>pemohon</w:t>
      </w:r>
      <w:r>
        <w:rPr>
          <w:spacing w:val="-13"/>
        </w:rPr>
        <w:t xml:space="preserve"> </w:t>
      </w:r>
      <w:r>
        <w:rPr>
          <w:spacing w:val="-2"/>
        </w:rPr>
        <w:t xml:space="preserve">informasi </w:t>
      </w:r>
      <w:r>
        <w:t xml:space="preserve">atau surat penolakan jika informasi / dokumen tersebut </w:t>
      </w:r>
      <w:r>
        <w:rPr>
          <w:spacing w:val="-2"/>
        </w:rPr>
        <w:t>dikategorikan rahasia</w:t>
      </w:r>
    </w:p>
    <w:p w14:paraId="2F396FBD" w14:textId="77777777" w:rsidR="00F25D71" w:rsidRDefault="00000000">
      <w:pPr>
        <w:pStyle w:val="BodyText"/>
      </w:pPr>
      <w:r>
        <w:br w:type="column"/>
      </w:r>
    </w:p>
    <w:p w14:paraId="4980723D" w14:textId="77777777" w:rsidR="00F25D71" w:rsidRDefault="00F25D71">
      <w:pPr>
        <w:pStyle w:val="BodyText"/>
        <w:spacing w:before="62"/>
      </w:pPr>
    </w:p>
    <w:p w14:paraId="5FAB5A10" w14:textId="77777777" w:rsidR="00F25D71" w:rsidRDefault="00000000">
      <w:pPr>
        <w:pStyle w:val="BodyText"/>
        <w:ind w:left="256"/>
      </w:pPr>
      <w:r>
        <w:t>Setiap</w:t>
      </w:r>
      <w:r>
        <w:rPr>
          <w:spacing w:val="-7"/>
        </w:rPr>
        <w:t xml:space="preserve"> </w:t>
      </w:r>
      <w:r>
        <w:rPr>
          <w:spacing w:val="-4"/>
        </w:rPr>
        <w:t>saat</w:t>
      </w:r>
    </w:p>
    <w:p w14:paraId="4BAAF1BA" w14:textId="77777777" w:rsidR="00F25D71" w:rsidRDefault="00F25D71">
      <w:pPr>
        <w:pStyle w:val="BodyText"/>
      </w:pPr>
    </w:p>
    <w:p w14:paraId="78084535" w14:textId="77777777" w:rsidR="00F25D71" w:rsidRDefault="00F25D71">
      <w:pPr>
        <w:pStyle w:val="BodyText"/>
      </w:pPr>
    </w:p>
    <w:p w14:paraId="7053FDE2" w14:textId="77777777" w:rsidR="00F25D71" w:rsidRDefault="00F25D71">
      <w:pPr>
        <w:pStyle w:val="BodyText"/>
      </w:pPr>
    </w:p>
    <w:p w14:paraId="613FBC36" w14:textId="77777777" w:rsidR="00F25D71" w:rsidRDefault="00F25D71">
      <w:pPr>
        <w:pStyle w:val="BodyText"/>
      </w:pPr>
    </w:p>
    <w:p w14:paraId="65246039" w14:textId="77777777" w:rsidR="00F25D71" w:rsidRDefault="00F25D71">
      <w:pPr>
        <w:pStyle w:val="BodyText"/>
      </w:pPr>
    </w:p>
    <w:p w14:paraId="3F8C472B" w14:textId="77777777" w:rsidR="00F25D71" w:rsidRDefault="00F25D71">
      <w:pPr>
        <w:pStyle w:val="BodyText"/>
        <w:spacing w:before="20"/>
      </w:pPr>
    </w:p>
    <w:p w14:paraId="03931C02" w14:textId="77777777" w:rsidR="00F25D71" w:rsidRDefault="00000000">
      <w:pPr>
        <w:pStyle w:val="BodyText"/>
        <w:spacing w:line="242" w:lineRule="auto"/>
        <w:ind w:left="256"/>
      </w:pPr>
      <w:r>
        <w:rPr>
          <w:spacing w:val="-2"/>
        </w:rPr>
        <w:t>Pada</w:t>
      </w:r>
      <w:r>
        <w:rPr>
          <w:spacing w:val="-15"/>
        </w:rPr>
        <w:t xml:space="preserve"> </w:t>
      </w:r>
      <w:r>
        <w:rPr>
          <w:spacing w:val="-2"/>
        </w:rPr>
        <w:t>hari</w:t>
      </w:r>
      <w:r>
        <w:rPr>
          <w:spacing w:val="-12"/>
        </w:rPr>
        <w:t xml:space="preserve"> </w:t>
      </w:r>
      <w:r>
        <w:rPr>
          <w:spacing w:val="-2"/>
        </w:rPr>
        <w:t>dan</w:t>
      </w:r>
      <w:r>
        <w:rPr>
          <w:spacing w:val="-13"/>
        </w:rPr>
        <w:t xml:space="preserve"> </w:t>
      </w:r>
      <w:r>
        <w:rPr>
          <w:spacing w:val="-2"/>
        </w:rPr>
        <w:t>jam kerja</w:t>
      </w:r>
    </w:p>
    <w:p w14:paraId="3DA634F8" w14:textId="77777777" w:rsidR="00F25D71" w:rsidRDefault="00F25D71">
      <w:pPr>
        <w:pStyle w:val="BodyText"/>
      </w:pPr>
    </w:p>
    <w:p w14:paraId="2C4AE96F" w14:textId="77777777" w:rsidR="00F25D71" w:rsidRDefault="00F25D71">
      <w:pPr>
        <w:pStyle w:val="BodyText"/>
      </w:pPr>
    </w:p>
    <w:p w14:paraId="50EA0AE9" w14:textId="77777777" w:rsidR="00F25D71" w:rsidRDefault="00F25D71">
      <w:pPr>
        <w:pStyle w:val="BodyText"/>
        <w:spacing w:before="9"/>
      </w:pPr>
    </w:p>
    <w:p w14:paraId="3DB16057" w14:textId="77777777" w:rsidR="00F25D71" w:rsidRDefault="00000000">
      <w:pPr>
        <w:pStyle w:val="BodyText"/>
        <w:spacing w:before="1" w:line="235" w:lineRule="auto"/>
        <w:ind w:left="256"/>
      </w:pPr>
      <w:r>
        <w:t xml:space="preserve">Maksimal 10 </w:t>
      </w:r>
      <w:r>
        <w:rPr>
          <w:spacing w:val="-2"/>
        </w:rPr>
        <w:t>(sepuluh)</w:t>
      </w:r>
      <w:r>
        <w:rPr>
          <w:spacing w:val="-18"/>
        </w:rPr>
        <w:t xml:space="preserve"> </w:t>
      </w:r>
      <w:r>
        <w:rPr>
          <w:spacing w:val="-2"/>
        </w:rPr>
        <w:t xml:space="preserve">hari </w:t>
      </w:r>
      <w:r>
        <w:t xml:space="preserve">kerja, sejak </w:t>
      </w:r>
      <w:r>
        <w:rPr>
          <w:spacing w:val="-2"/>
        </w:rPr>
        <w:t>permohonan informasi teregistrasi</w:t>
      </w:r>
    </w:p>
    <w:p w14:paraId="58C9BF52" w14:textId="77777777" w:rsidR="00F25D71" w:rsidRDefault="00000000">
      <w:pPr>
        <w:pStyle w:val="BodyText"/>
        <w:spacing w:before="32"/>
        <w:ind w:left="256"/>
      </w:pPr>
      <w:r>
        <w:rPr>
          <w:spacing w:val="-2"/>
        </w:rPr>
        <w:t xml:space="preserve">Maksimal diberikan perpanjangan pemenuhan </w:t>
      </w:r>
      <w:r>
        <w:t>selama</w:t>
      </w:r>
      <w:r>
        <w:rPr>
          <w:spacing w:val="-14"/>
        </w:rPr>
        <w:t xml:space="preserve"> </w:t>
      </w:r>
      <w:r>
        <w:t>7</w:t>
      </w:r>
      <w:r>
        <w:rPr>
          <w:spacing w:val="-14"/>
        </w:rPr>
        <w:t xml:space="preserve"> </w:t>
      </w:r>
      <w:r>
        <w:t xml:space="preserve">(tujuh) hari sejak </w:t>
      </w:r>
      <w:r>
        <w:rPr>
          <w:spacing w:val="-2"/>
        </w:rPr>
        <w:t>pemberitahuan tertulis</w:t>
      </w:r>
      <w:r>
        <w:rPr>
          <w:spacing w:val="-13"/>
        </w:rPr>
        <w:t xml:space="preserve"> </w:t>
      </w:r>
      <w:r>
        <w:rPr>
          <w:spacing w:val="-2"/>
        </w:rPr>
        <w:t>diberikan</w:t>
      </w:r>
    </w:p>
    <w:p w14:paraId="4EBDA533" w14:textId="77777777" w:rsidR="00F25D71" w:rsidRDefault="00000000">
      <w:pPr>
        <w:pStyle w:val="BodyText"/>
      </w:pPr>
      <w:r>
        <w:br w:type="column"/>
      </w:r>
    </w:p>
    <w:p w14:paraId="5C776B65" w14:textId="77777777" w:rsidR="00F25D71" w:rsidRDefault="00F25D71">
      <w:pPr>
        <w:pStyle w:val="BodyText"/>
        <w:spacing w:before="72"/>
      </w:pPr>
    </w:p>
    <w:p w14:paraId="6C5FE1AC" w14:textId="77777777" w:rsidR="00F25D71" w:rsidRDefault="00000000">
      <w:pPr>
        <w:pStyle w:val="BodyText"/>
        <w:ind w:left="213" w:right="851"/>
      </w:pPr>
      <w:r>
        <w:rPr>
          <w:spacing w:val="-2"/>
        </w:rPr>
        <w:t>Berkas</w:t>
      </w:r>
      <w:r>
        <w:rPr>
          <w:spacing w:val="40"/>
        </w:rPr>
        <w:t xml:space="preserve"> </w:t>
      </w:r>
      <w:r>
        <w:rPr>
          <w:spacing w:val="-2"/>
        </w:rPr>
        <w:t xml:space="preserve">permohonan </w:t>
      </w:r>
      <w:r>
        <w:t>informasi yang telah diisi lengkap dan dilampiri fotocopy / scan identitas diri (NIK) Nota</w:t>
      </w:r>
      <w:r>
        <w:rPr>
          <w:spacing w:val="-14"/>
        </w:rPr>
        <w:t xml:space="preserve"> </w:t>
      </w:r>
      <w:r>
        <w:t>Dinas</w:t>
      </w:r>
      <w:r>
        <w:rPr>
          <w:spacing w:val="-14"/>
        </w:rPr>
        <w:t xml:space="preserve"> </w:t>
      </w:r>
      <w:r>
        <w:t>/</w:t>
      </w:r>
      <w:r>
        <w:rPr>
          <w:spacing w:val="-14"/>
        </w:rPr>
        <w:t xml:space="preserve"> </w:t>
      </w:r>
      <w:r>
        <w:t xml:space="preserve">Telaah staf terkait </w:t>
      </w:r>
      <w:r>
        <w:rPr>
          <w:spacing w:val="-2"/>
        </w:rPr>
        <w:t xml:space="preserve">pertimbangan </w:t>
      </w:r>
      <w:r>
        <w:t>informasi</w:t>
      </w:r>
      <w:r>
        <w:rPr>
          <w:spacing w:val="-13"/>
        </w:rPr>
        <w:t xml:space="preserve"> </w:t>
      </w:r>
      <w:r>
        <w:t>/</w:t>
      </w:r>
      <w:r>
        <w:rPr>
          <w:spacing w:val="40"/>
        </w:rPr>
        <w:t xml:space="preserve"> </w:t>
      </w:r>
      <w:r>
        <w:rPr>
          <w:spacing w:val="-2"/>
        </w:rPr>
        <w:t>dokumen</w:t>
      </w:r>
    </w:p>
    <w:p w14:paraId="35617779" w14:textId="77777777" w:rsidR="00F25D71" w:rsidRDefault="00000000">
      <w:pPr>
        <w:pStyle w:val="BodyText"/>
        <w:spacing w:before="20"/>
        <w:ind w:left="213" w:right="851"/>
      </w:pPr>
      <w:r>
        <w:t xml:space="preserve">Informasi / dokumen dari komponen atau </w:t>
      </w:r>
      <w:r>
        <w:rPr>
          <w:spacing w:val="-2"/>
        </w:rPr>
        <w:t>perangkat</w:t>
      </w:r>
      <w:r>
        <w:rPr>
          <w:spacing w:val="-15"/>
        </w:rPr>
        <w:t xml:space="preserve"> </w:t>
      </w:r>
      <w:r>
        <w:rPr>
          <w:spacing w:val="-2"/>
        </w:rPr>
        <w:t>daerah</w:t>
      </w:r>
    </w:p>
    <w:p w14:paraId="77313DB0" w14:textId="77777777" w:rsidR="00F25D71" w:rsidRDefault="00F25D71">
      <w:pPr>
        <w:pStyle w:val="BodyText"/>
      </w:pPr>
    </w:p>
    <w:p w14:paraId="371875E2" w14:textId="77777777" w:rsidR="00F25D71" w:rsidRDefault="00F25D71">
      <w:pPr>
        <w:pStyle w:val="BodyText"/>
        <w:spacing w:before="8"/>
      </w:pPr>
    </w:p>
    <w:p w14:paraId="406F3D23" w14:textId="77777777" w:rsidR="00F25D71" w:rsidRDefault="00000000">
      <w:pPr>
        <w:pStyle w:val="BodyText"/>
        <w:spacing w:before="1"/>
        <w:ind w:left="213" w:right="851"/>
      </w:pPr>
      <w:r>
        <w:t xml:space="preserve">Informasi publik yang diminta oleh </w:t>
      </w:r>
      <w:r>
        <w:rPr>
          <w:spacing w:val="-2"/>
        </w:rPr>
        <w:t>pemohon</w:t>
      </w:r>
      <w:r>
        <w:rPr>
          <w:spacing w:val="-13"/>
        </w:rPr>
        <w:t xml:space="preserve"> </w:t>
      </w:r>
      <w:r>
        <w:rPr>
          <w:spacing w:val="-2"/>
        </w:rPr>
        <w:t xml:space="preserve">informasi </w:t>
      </w:r>
      <w:r>
        <w:t xml:space="preserve">atau surat </w:t>
      </w:r>
      <w:r>
        <w:rPr>
          <w:spacing w:val="-2"/>
        </w:rPr>
        <w:t>penolakan</w:t>
      </w:r>
    </w:p>
    <w:sectPr w:rsidR="00F25D71">
      <w:type w:val="continuous"/>
      <w:pgSz w:w="18710" w:h="12240" w:orient="landscape"/>
      <w:pgMar w:top="680" w:right="850" w:bottom="280" w:left="708" w:header="720" w:footer="720" w:gutter="0"/>
      <w:cols w:num="5" w:space="720" w:equalWidth="0">
        <w:col w:w="3715" w:space="1527"/>
        <w:col w:w="1569" w:space="3614"/>
        <w:col w:w="2004" w:space="40"/>
        <w:col w:w="1844" w:space="39"/>
        <w:col w:w="280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AA7C64" w14:textId="77777777" w:rsidR="00C15E5E" w:rsidRDefault="00C15E5E">
      <w:r>
        <w:separator/>
      </w:r>
    </w:p>
  </w:endnote>
  <w:endnote w:type="continuationSeparator" w:id="0">
    <w:p w14:paraId="51A02EAE" w14:textId="77777777" w:rsidR="00C15E5E" w:rsidRDefault="00C15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DAE23" w14:textId="77777777" w:rsidR="00C15E5E" w:rsidRDefault="00C15E5E">
      <w:r>
        <w:separator/>
      </w:r>
    </w:p>
  </w:footnote>
  <w:footnote w:type="continuationSeparator" w:id="0">
    <w:p w14:paraId="528BFD2B" w14:textId="77777777" w:rsidR="00C15E5E" w:rsidRDefault="00C15E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205925"/>
    <w:multiLevelType w:val="multilevel"/>
    <w:tmpl w:val="BF205925"/>
    <w:lvl w:ilvl="0">
      <w:start w:val="1"/>
      <w:numFmt w:val="decimal"/>
      <w:lvlText w:val="%1"/>
      <w:lvlJc w:val="left"/>
      <w:pPr>
        <w:ind w:left="716" w:hanging="40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position w:val="1"/>
        <w:sz w:val="20"/>
        <w:szCs w:val="20"/>
        <w:lang w:val="id" w:eastAsia="en-US" w:bidi="ar-SA"/>
      </w:rPr>
    </w:lvl>
    <w:lvl w:ilvl="1">
      <w:numFmt w:val="bullet"/>
      <w:lvlText w:val="•"/>
      <w:lvlJc w:val="left"/>
      <w:pPr>
        <w:ind w:left="1019" w:hanging="400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1318" w:hanging="400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1618" w:hanging="40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1917" w:hanging="40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2217" w:hanging="40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2516" w:hanging="40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2816" w:hanging="40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3115" w:hanging="400"/>
      </w:pPr>
      <w:rPr>
        <w:rFonts w:hint="default"/>
        <w:lang w:val="id" w:eastAsia="en-US" w:bidi="ar-SA"/>
      </w:rPr>
    </w:lvl>
  </w:abstractNum>
  <w:abstractNum w:abstractNumId="1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527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0"/>
        <w:szCs w:val="20"/>
        <w:lang w:val="id" w:eastAsia="en-US" w:bidi="ar-SA"/>
      </w:rPr>
    </w:lvl>
    <w:lvl w:ilvl="1">
      <w:numFmt w:val="bullet"/>
      <w:lvlText w:val="•"/>
      <w:lvlJc w:val="left"/>
      <w:pPr>
        <w:ind w:left="1195" w:hanging="358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1871" w:hanging="35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546" w:hanging="35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222" w:hanging="35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3897" w:hanging="35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4573" w:hanging="35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5248" w:hanging="35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5924" w:hanging="358"/>
      </w:pPr>
      <w:rPr>
        <w:rFonts w:hint="default"/>
        <w:lang w:val="id" w:eastAsia="en-US" w:bidi="ar-SA"/>
      </w:rPr>
    </w:lvl>
  </w:abstractNum>
  <w:abstractNum w:abstractNumId="2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ind w:left="387" w:hanging="2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d" w:eastAsia="en-US" w:bidi="ar-SA"/>
      </w:rPr>
    </w:lvl>
    <w:lvl w:ilvl="1">
      <w:numFmt w:val="bullet"/>
      <w:lvlText w:val="•"/>
      <w:lvlJc w:val="left"/>
      <w:pPr>
        <w:ind w:left="1207" w:hanging="248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035" w:hanging="24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862" w:hanging="24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690" w:hanging="24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17" w:hanging="24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345" w:hanging="24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172" w:hanging="24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00" w:hanging="248"/>
      </w:pPr>
      <w:rPr>
        <w:rFonts w:hint="default"/>
        <w:lang w:val="id" w:eastAsia="en-US" w:bidi="ar-SA"/>
      </w:rPr>
    </w:lvl>
  </w:abstractNum>
  <w:abstractNum w:abstractNumId="3" w15:restartNumberingAfterBreak="0">
    <w:nsid w:val="59ADCABA"/>
    <w:multiLevelType w:val="multilevel"/>
    <w:tmpl w:val="59ADCABA"/>
    <w:lvl w:ilvl="0">
      <w:start w:val="1"/>
      <w:numFmt w:val="decimal"/>
      <w:lvlText w:val="%1."/>
      <w:lvlJc w:val="left"/>
      <w:pPr>
        <w:ind w:left="541" w:hanging="35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0"/>
        <w:szCs w:val="20"/>
        <w:lang w:val="id" w:eastAsia="en-US" w:bidi="ar-SA"/>
      </w:rPr>
    </w:lvl>
    <w:lvl w:ilvl="1">
      <w:numFmt w:val="bullet"/>
      <w:lvlText w:val="•"/>
      <w:lvlJc w:val="left"/>
      <w:pPr>
        <w:ind w:left="1351" w:hanging="358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163" w:hanging="358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2974" w:hanging="35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3786" w:hanging="35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597" w:hanging="35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409" w:hanging="35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220" w:hanging="35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032" w:hanging="358"/>
      </w:pPr>
      <w:rPr>
        <w:rFonts w:hint="default"/>
        <w:lang w:val="id" w:eastAsia="en-US" w:bidi="ar-SA"/>
      </w:rPr>
    </w:lvl>
  </w:abstractNum>
  <w:num w:numId="1" w16cid:durableId="492721558">
    <w:abstractNumId w:val="2"/>
  </w:num>
  <w:num w:numId="2" w16cid:durableId="999039183">
    <w:abstractNumId w:val="1"/>
  </w:num>
  <w:num w:numId="3" w16cid:durableId="1671328848">
    <w:abstractNumId w:val="3"/>
  </w:num>
  <w:num w:numId="4" w16cid:durableId="13523395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5D71"/>
    <w:rsid w:val="002B799E"/>
    <w:rsid w:val="004B5461"/>
    <w:rsid w:val="0090444F"/>
    <w:rsid w:val="00C135E5"/>
    <w:rsid w:val="00C15E5E"/>
    <w:rsid w:val="00C43415"/>
    <w:rsid w:val="00E30916"/>
    <w:rsid w:val="00F25D71"/>
    <w:rsid w:val="57711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D92871"/>
  <w15:docId w15:val="{7DAC6FDA-DF99-4967-9C3C-886B9506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D" w:eastAsia="en-ID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id" w:eastAsia="en-US"/>
    </w:rPr>
  </w:style>
  <w:style w:type="paragraph" w:styleId="Heading1">
    <w:name w:val="heading 1"/>
    <w:basedOn w:val="Normal"/>
    <w:uiPriority w:val="1"/>
    <w:qFormat/>
    <w:pPr>
      <w:spacing w:before="1"/>
      <w:ind w:left="137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716" w:right="38" w:hanging="40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Dian Sari Kesuma</cp:lastModifiedBy>
  <cp:revision>3</cp:revision>
  <cp:lastPrinted>2026-08-26T02:07:00Z</cp:lastPrinted>
  <dcterms:created xsi:type="dcterms:W3CDTF">2026-08-26T01:32:00Z</dcterms:created>
  <dcterms:modified xsi:type="dcterms:W3CDTF">2026-08-26T02:07:00Z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2025-10-07T00:00:00Z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Word 2019</vt:lpwstr>
  </property>
  <property fmtid="{D5CDD505-2E9C-101B-9397-08002B2CF9AE}" pid="7" name="KSOProductBuildVer">
    <vt:lpwstr>1033-12.1.0.28032</vt:lpwstr>
  </property>
  <property fmtid="{D5CDD505-2E9C-101B-9397-08002B2CF9AE}" pid="8" name="ICV">
    <vt:lpwstr>691B0B9955534698B4D72A5DF0B15519_13</vt:lpwstr>
  </property>
</Properties>
</file>